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58e3" w14:textId="f385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Бидайыкского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Бидайыкского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32536,5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–19204,1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–35802,8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