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f333" w14:textId="a0ff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Баршатасского сельского округа Аягозского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30 декабря 2024 года № 20/392-VIII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Аягозского районного маслихата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25/442-VIII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Баршатасского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261072,6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8859,0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251693,6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261692,6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620,0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620,0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000000"/>
          <w:sz w:val="28"/>
        </w:rPr>
        <w:t>№ 31/544-VIII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№20/392-VІІI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ff0000"/>
          <w:sz w:val="28"/>
        </w:rPr>
        <w:t>№ 31/544-VIII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№20/392-VІІI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№20/392-VІІI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