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eb5f" w14:textId="35feb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Байкошкарского сельского округа Аягозского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30 декабря 2024 года № 20/391-VIII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 О местном государственном управлении и самоуправлении в Республике Казахстан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Аягозского районного маслихата области Абай от 16.05.2025 </w:t>
      </w:r>
      <w:r>
        <w:rPr>
          <w:rFonts w:ascii="Times New Roman"/>
          <w:b w:val="false"/>
          <w:i w:val="false"/>
          <w:color w:val="000000"/>
          <w:sz w:val="28"/>
        </w:rPr>
        <w:t>№ 25/441-VIII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бюджет Байкошкарского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43360,4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40728,4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44882,0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-1521,6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1521,6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1521,6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области Абай от 18.12.2025 </w:t>
      </w:r>
      <w:r>
        <w:rPr>
          <w:rFonts w:ascii="Times New Roman"/>
          <w:b w:val="false"/>
          <w:i w:val="false"/>
          <w:color w:val="000000"/>
          <w:sz w:val="28"/>
        </w:rPr>
        <w:t>№ 31/543-VIII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№20/391-VІІI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Байкошкарского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области Абай от 18.12.2025 </w:t>
      </w:r>
      <w:r>
        <w:rPr>
          <w:rFonts w:ascii="Times New Roman"/>
          <w:b w:val="false"/>
          <w:i w:val="false"/>
          <w:color w:val="ff0000"/>
          <w:sz w:val="28"/>
        </w:rPr>
        <w:t>№ 31/543-VIII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значения,селах,поселках,сельских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полнлстью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№20/391-VІІI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Байкошкарского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значения,селах,поселках,сельских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№20/391-VІІI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Байкошкарского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значения,селах,поселках,сельских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