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6cc6" w14:textId="55a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Акшаулинского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20/389-VIII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73436,8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–71366,8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затраты-74603,8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