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5656" w14:textId="f805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Акшатауского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272634,3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