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87fb" w14:textId="f7e8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Айгызского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234321,8тысяч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281362,7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47040,9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