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309b" w14:textId="d2d3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Актогайского поселкового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20/386-VIII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Актогайского поселкового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–182636,3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78472,0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16861,0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87303,3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208014,1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-25377,8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–25377,8тысяч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25377,8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мероприятий по социальной и инженерной инфраструктуре сельских населенных пунктов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мероприятий по социальной и инженерной инфраструктуре сельских населенных пунктов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мероприятий по социальной и инженерной инфраструктуре сельских населенных пунктов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