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a54a" w14:textId="882a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Аягоз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Аягоз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1691013,9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636870,9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32219,3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1021700,7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затраты-1702853,9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–11840,0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