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aa23" w14:textId="0b1a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26 декабря 2024 года № 20/374-VIII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06.05.2025 </w:t>
      </w:r>
      <w:r>
        <w:rPr>
          <w:rFonts w:ascii="Times New Roman"/>
          <w:b w:val="false"/>
          <w:i w:val="false"/>
          <w:color w:val="000000"/>
          <w:sz w:val="28"/>
        </w:rPr>
        <w:t>№ 25/432-VIII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24323378,7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14472528,5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65090,0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1681753,9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8104006,3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25501311,9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-29665,0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- 1207598,2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1207598,2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1616053,0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32656,2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31/532-VIII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поступления от субъектов крупного предпринимательства и организаций нефтяного сектора в размере 100 процентов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области Абай от 13 декабря 2024 года №23/154-VІII "Об областном бюджете на 2025-2027 годы.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Аягозского района на 2025 год в сумме 63755,4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31/532-VIII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31/532-VIII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7924554,5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за счет резерва Правительства Республики Казахстан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-1207598,2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