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8436" w14:textId="1d68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от 28 декабря 2023 года № 12/7-VIII "О бюджете Каскабулакского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6 декабря 2024 года № 22/3-VIII. Утратило силу решением Абайского районного маслихата области Абай от 31 декабря 2024 года № 24/7-VIII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31.12.2024 </w:t>
      </w:r>
      <w:r>
        <w:rPr>
          <w:rFonts w:ascii="Times New Roman"/>
          <w:b w:val="false"/>
          <w:i w:val="false"/>
          <w:color w:val="ff0000"/>
          <w:sz w:val="28"/>
        </w:rPr>
        <w:t>№ 24/7-VIII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2023 года № 12/7-VIII "О бюджете Каскабулакского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Каскабулакского сельского округа на "2024-2026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- 105 436,1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7 221,0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98 215,1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–107 593,4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- 2 157,3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2 157,3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2 157,3 тысяч тенге. 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12/7-VIІI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