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c968" w14:textId="f89c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Ыргызбайского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Ыргызбайского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79 907,2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71 754,2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80 593,8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Ыргызбайского сельского округа района Ақсуат на 2025 год установлен объем субвенции, передаваемый из районного бюджета в сумме 52 636,0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Ыргызбайского сельского округа района Ақсуат на 2025 год предусмотрены целевые текущие трансферты из районного бюджета в сумме 18 581,2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34/9-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Ыргызбайского сельского округа района Ақсуат на 2025 год предусмотрены целевые текущие трансферты из районного бюджета в сумме 537,0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Аксуат области Абай от 24.07.2025 </w:t>
      </w:r>
      <w:r>
        <w:rPr>
          <w:rFonts w:ascii="Times New Roman"/>
          <w:b w:val="false"/>
          <w:i w:val="false"/>
          <w:color w:val="000000"/>
          <w:sz w:val="28"/>
        </w:rPr>
        <w:t>№ 31/10-VIII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686,6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ff0000"/>
          <w:sz w:val="28"/>
        </w:rPr>
        <w:t>№ 37/9-VIII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Ыргызбайского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29/10-VIII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