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6fbe" w14:textId="6a46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Ыргызбайскому сельскому округа на 2024-2025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Аксуат области Абай от 24 апреля 2024 года № 15/12-VIII. Утратило силу решением маслихата района Аксуат области Абай от 15 апреля 2025 года № 27/3-VIII</w:t>
      </w:r>
    </w:p>
    <w:p>
      <w:pPr>
        <w:spacing w:after="0"/>
        <w:ind w:left="0"/>
        <w:jc w:val="both"/>
      </w:pPr>
      <w:r>
        <w:rPr>
          <w:rFonts w:ascii="Times New Roman"/>
          <w:b w:val="false"/>
          <w:i w:val="false"/>
          <w:color w:val="ff0000"/>
          <w:sz w:val="28"/>
        </w:rPr>
        <w:t xml:space="preserve">
      Сноска. Утратило силу решением маслихата района Аксуат области Абай от 15.04.2025 </w:t>
      </w:r>
      <w:r>
        <w:rPr>
          <w:rFonts w:ascii="Times New Roman"/>
          <w:b w:val="false"/>
          <w:i w:val="false"/>
          <w:color w:val="ff0000"/>
          <w:sz w:val="28"/>
        </w:rPr>
        <w:t>№ 27/3-VIII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"О местном государственном управлении и самоуправлении в Республике Казахстан", маслихат района Аксуат РЕШИЛ:</w:t>
      </w:r>
    </w:p>
    <w:bookmarkEnd w:id="0"/>
    <w:bookmarkStart w:name="z6"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Ыргызбайскому сельскому округу на 2024-2025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Аксуат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Аксуат</w:t>
            </w:r>
            <w:r>
              <w:br/>
            </w:r>
            <w:r>
              <w:rPr>
                <w:rFonts w:ascii="Times New Roman"/>
                <w:b w:val="false"/>
                <w:i w:val="false"/>
                <w:color w:val="000000"/>
                <w:sz w:val="20"/>
              </w:rPr>
              <w:t>от 24 апреля 2024 года</w:t>
            </w:r>
            <w:r>
              <w:br/>
            </w:r>
            <w:r>
              <w:rPr>
                <w:rFonts w:ascii="Times New Roman"/>
                <w:b w:val="false"/>
                <w:i w:val="false"/>
                <w:color w:val="000000"/>
                <w:sz w:val="20"/>
              </w:rPr>
              <w:t>№15/12-VIII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Ыргызбайскому селсьскому округу на 2024-2025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Ыргызбайскому селсьскому округу на 2024-2025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6"/>
    <w:bookmarkStart w:name="z14" w:id="7"/>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7"/>
    <w:bookmarkStart w:name="z15" w:id="8"/>
    <w:p>
      <w:pPr>
        <w:spacing w:after="0"/>
        <w:ind w:left="0"/>
        <w:jc w:val="both"/>
      </w:pPr>
      <w:r>
        <w:rPr>
          <w:rFonts w:ascii="Times New Roman"/>
          <w:b w:val="false"/>
          <w:i w:val="false"/>
          <w:color w:val="000000"/>
          <w:sz w:val="28"/>
        </w:rPr>
        <w:t>
      План содержит:</w:t>
      </w:r>
    </w:p>
    <w:bookmarkEnd w:id="8"/>
    <w:bookmarkStart w:name="z16" w:id="9"/>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bookmarkEnd w:id="9"/>
    <w:bookmarkStart w:name="z17" w:id="10"/>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4"/>
    <w:bookmarkStart w:name="z22" w:id="15"/>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5"/>
    <w:bookmarkStart w:name="z23" w:id="16"/>
    <w:p>
      <w:pPr>
        <w:spacing w:after="0"/>
        <w:ind w:left="0"/>
        <w:jc w:val="both"/>
      </w:pPr>
      <w:r>
        <w:rPr>
          <w:rFonts w:ascii="Times New Roman"/>
          <w:b w:val="false"/>
          <w:i w:val="false"/>
          <w:color w:val="000000"/>
          <w:sz w:val="28"/>
        </w:rPr>
        <w:t>
      Общая площадь территорий Ыргызбайского сельского округа 190 353,8888 га, из них пастбищные земли 169 000 га, орошаемые земли – 800 га, сенокосные земли 2500 гектар.</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–137000га;</w:t>
      </w:r>
    </w:p>
    <w:bookmarkEnd w:id="18"/>
    <w:bookmarkStart w:name="z26" w:id="19"/>
    <w:p>
      <w:pPr>
        <w:spacing w:after="0"/>
        <w:ind w:left="0"/>
        <w:jc w:val="both"/>
      </w:pPr>
      <w:r>
        <w:rPr>
          <w:rFonts w:ascii="Times New Roman"/>
          <w:b w:val="false"/>
          <w:i w:val="false"/>
          <w:color w:val="000000"/>
          <w:sz w:val="28"/>
        </w:rPr>
        <w:t>
      Земли населенных пунктов – 18053,8888га;</w:t>
      </w:r>
    </w:p>
    <w:bookmarkEnd w:id="19"/>
    <w:bookmarkStart w:name="z27" w:id="20"/>
    <w:p>
      <w:pPr>
        <w:spacing w:after="0"/>
        <w:ind w:left="0"/>
        <w:jc w:val="both"/>
      </w:pPr>
      <w:r>
        <w:rPr>
          <w:rFonts w:ascii="Times New Roman"/>
          <w:b w:val="false"/>
          <w:i w:val="false"/>
          <w:color w:val="000000"/>
          <w:sz w:val="28"/>
        </w:rPr>
        <w:t>
      В районе действуют 1ветеринарный пункт, 1 скотомогильников.</w:t>
      </w:r>
    </w:p>
    <w:bookmarkEnd w:id="20"/>
    <w:bookmarkStart w:name="z28" w:id="21"/>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2"/>
    <w:bookmarkStart w:name="z30" w:id="23"/>
    <w:p>
      <w:pPr>
        <w:spacing w:after="0"/>
        <w:ind w:left="0"/>
        <w:jc w:val="both"/>
      </w:pPr>
      <w:r>
        <w:rPr>
          <w:rFonts w:ascii="Times New Roman"/>
          <w:b w:val="false"/>
          <w:i w:val="false"/>
          <w:color w:val="000000"/>
          <w:sz w:val="28"/>
        </w:rPr>
        <w:t>
      Ыргызбайский сельский округ расположен в северной части Тарбагатайского района, его площадь 166,5 тысяч га, что составляет 7,0% от площади района.</w:t>
      </w:r>
    </w:p>
    <w:bookmarkEnd w:id="23"/>
    <w:bookmarkStart w:name="z31" w:id="24"/>
    <w:p>
      <w:pPr>
        <w:spacing w:after="0"/>
        <w:ind w:left="0"/>
        <w:jc w:val="both"/>
      </w:pPr>
      <w:r>
        <w:rPr>
          <w:rFonts w:ascii="Times New Roman"/>
          <w:b w:val="false"/>
          <w:i w:val="false"/>
          <w:color w:val="000000"/>
          <w:sz w:val="28"/>
        </w:rPr>
        <w:t>
      На севере сельский округ граничит с землями Кокпектинского района, на северо-востоке граничит с землями водного фонда Бухтарминского водохранилища на востоке с землями Карасуйского сельского округа, на юге и западе граничит с землями Сатпаевского и Екпинского сельских округов.</w:t>
      </w:r>
    </w:p>
    <w:bookmarkEnd w:id="24"/>
    <w:bookmarkStart w:name="z32" w:id="25"/>
    <w:p>
      <w:pPr>
        <w:spacing w:after="0"/>
        <w:ind w:left="0"/>
        <w:jc w:val="both"/>
      </w:pPr>
      <w:r>
        <w:rPr>
          <w:rFonts w:ascii="Times New Roman"/>
          <w:b w:val="false"/>
          <w:i w:val="false"/>
          <w:color w:val="000000"/>
          <w:sz w:val="28"/>
        </w:rPr>
        <w:t>
      Центром сельского округа является село Жантикей расположенное в 52 км от районного центра с. Аксуат.</w:t>
      </w:r>
    </w:p>
    <w:bookmarkEnd w:id="25"/>
    <w:bookmarkStart w:name="z33" w:id="26"/>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2 сельских населенных пункта: - с.Жантикей, с.Кожанельди.</w:t>
      </w:r>
    </w:p>
    <w:bookmarkEnd w:id="26"/>
    <w:bookmarkStart w:name="z34" w:id="27"/>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пикет Бугаз.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27"/>
    <w:bookmarkStart w:name="z35" w:id="28"/>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7500 голов крупного рогатого скота, 855 голов лошадей и 8200 голов овец и коз.</w:t>
      </w:r>
    </w:p>
    <w:bookmarkEnd w:id="28"/>
    <w:bookmarkStart w:name="z36" w:id="29"/>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29"/>
    <w:bookmarkStart w:name="z37" w:id="30"/>
    <w:p>
      <w:pPr>
        <w:spacing w:after="0"/>
        <w:ind w:left="0"/>
        <w:jc w:val="both"/>
      </w:pPr>
      <w:r>
        <w:rPr>
          <w:rFonts w:ascii="Times New Roman"/>
          <w:b w:val="false"/>
          <w:i w:val="false"/>
          <w:color w:val="000000"/>
          <w:sz w:val="28"/>
        </w:rPr>
        <w:t>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30"/>
    <w:bookmarkStart w:name="z38" w:id="31"/>
    <w:p>
      <w:pPr>
        <w:spacing w:after="0"/>
        <w:ind w:left="0"/>
        <w:jc w:val="both"/>
      </w:pPr>
      <w:r>
        <w:rPr>
          <w:rFonts w:ascii="Times New Roman"/>
          <w:b w:val="false"/>
          <w:i w:val="false"/>
          <w:color w:val="000000"/>
          <w:sz w:val="28"/>
        </w:rPr>
        <w:t>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31"/>
    <w:bookmarkStart w:name="z39" w:id="32"/>
    <w:p>
      <w:pPr>
        <w:spacing w:after="0"/>
        <w:ind w:left="0"/>
        <w:jc w:val="left"/>
      </w:pPr>
      <w:r>
        <w:rPr>
          <w:rFonts w:ascii="Times New Roman"/>
          <w:b/>
          <w:i w:val="false"/>
          <w:color w:val="000000"/>
        </w:rPr>
        <w:t xml:space="preserve"> ОРГАНИЗАЦИЯ ТЕРРИТОРИИ ПАСТБИЩ</w:t>
      </w:r>
    </w:p>
    <w:bookmarkEnd w:id="32"/>
    <w:bookmarkStart w:name="z40" w:id="33"/>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33"/>
    <w:bookmarkStart w:name="z41" w:id="34"/>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bookmarkEnd w:id="34"/>
    <w:bookmarkStart w:name="z42" w:id="35"/>
    <w:p>
      <w:pPr>
        <w:spacing w:after="0"/>
        <w:ind w:left="0"/>
        <w:jc w:val="both"/>
      </w:pPr>
      <w:r>
        <w:rPr>
          <w:rFonts w:ascii="Times New Roman"/>
          <w:b w:val="false"/>
          <w:i w:val="false"/>
          <w:color w:val="000000"/>
          <w:sz w:val="28"/>
        </w:rPr>
        <w:t>
      Пастбищеоборот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35"/>
    <w:bookmarkStart w:name="z43" w:id="36"/>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36"/>
    <w:bookmarkStart w:name="z44" w:id="37"/>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37"/>
    <w:bookmarkStart w:name="z45" w:id="38"/>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38"/>
    <w:bookmarkStart w:name="z46" w:id="39"/>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39"/>
    <w:bookmarkStart w:name="z47" w:id="40"/>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40"/>
    <w:bookmarkStart w:name="z48" w:id="41"/>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bookmarkEnd w:id="41"/>
    <w:bookmarkStart w:name="z49" w:id="42"/>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w:t>
      </w:r>
    </w:p>
    <w:bookmarkEnd w:id="42"/>
    <w:bookmarkStart w:name="z50" w:id="43"/>
    <w:p>
      <w:pPr>
        <w:spacing w:after="0"/>
        <w:ind w:left="0"/>
        <w:jc w:val="both"/>
      </w:pPr>
      <w:r>
        <w:rPr>
          <w:rFonts w:ascii="Times New Roman"/>
          <w:b w:val="false"/>
          <w:i w:val="false"/>
          <w:color w:val="000000"/>
          <w:sz w:val="28"/>
        </w:rPr>
        <w:t>
      На рассматриваемой территории имеются трубчатые и шахтные колодцы за счет которых обводнены зимние пастбища.</w:t>
      </w:r>
    </w:p>
    <w:bookmarkEnd w:id="43"/>
    <w:bookmarkStart w:name="z51" w:id="44"/>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44"/>
    <w:bookmarkStart w:name="z52" w:id="45"/>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45"/>
    <w:bookmarkStart w:name="z53" w:id="46"/>
    <w:p>
      <w:pPr>
        <w:spacing w:after="0"/>
        <w:ind w:left="0"/>
        <w:jc w:val="both"/>
      </w:pPr>
      <w:r>
        <w:rPr>
          <w:rFonts w:ascii="Times New Roman"/>
          <w:b w:val="false"/>
          <w:i w:val="false"/>
          <w:color w:val="000000"/>
          <w:sz w:val="28"/>
        </w:rPr>
        <w:t xml:space="preserve">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855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w:t>
      </w:r>
    </w:p>
    <w:bookmarkEnd w:id="46"/>
    <w:bookmarkStart w:name="z54" w:id="47"/>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8200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w:t>
      </w:r>
    </w:p>
    <w:bookmarkEnd w:id="47"/>
    <w:bookmarkStart w:name="z55" w:id="48"/>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Ыргызбайский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p>
            <w:pPr>
              <w:spacing w:after="20"/>
              <w:ind w:left="20"/>
              <w:jc w:val="both"/>
            </w:pPr>
          </w:p>
          <w:bookmarkStart w:name="z60" w:id="51"/>
          <w:p>
            <w:pPr>
              <w:spacing w:after="20"/>
              <w:ind w:left="20"/>
              <w:jc w:val="both"/>
            </w:pPr>
            <w:r>
              <w:rPr>
                <w:rFonts w:ascii="Times New Roman"/>
                <w:b w:val="false"/>
                <w:i w:val="false"/>
                <w:color w:val="000000"/>
                <w:sz w:val="20"/>
              </w:rPr>
              <w:t>
7500</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8200</w:t>
            </w:r>
          </w:p>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420475</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300000</w:t>
            </w:r>
          </w:p>
          <w:p>
            <w:pPr>
              <w:spacing w:after="20"/>
              <w:ind w:left="20"/>
              <w:jc w:val="both"/>
            </w:pPr>
            <w:r>
              <w:rPr>
                <w:rFonts w:ascii="Times New Roman"/>
                <w:b w:val="false"/>
                <w:i w:val="false"/>
                <w:color w:val="000000"/>
                <w:sz w:val="20"/>
              </w:rPr>
              <w:t>
</w:t>
            </w:r>
            <w:r>
              <w:rPr>
                <w:rFonts w:ascii="Times New Roman"/>
                <w:b w:val="false"/>
                <w:i w:val="false"/>
                <w:color w:val="000000"/>
                <w:sz w:val="20"/>
              </w:rPr>
              <w:t>82000</w:t>
            </w:r>
          </w:p>
          <w:p>
            <w:pPr>
              <w:spacing w:after="20"/>
              <w:ind w:left="20"/>
              <w:jc w:val="both"/>
            </w:pPr>
            <w:r>
              <w:rPr>
                <w:rFonts w:ascii="Times New Roman"/>
                <w:b w:val="false"/>
                <w:i w:val="false"/>
                <w:color w:val="000000"/>
                <w:sz w:val="20"/>
              </w:rPr>
              <w:t>
38475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42047,5</w:t>
            </w:r>
          </w:p>
        </w:tc>
      </w:tr>
    </w:tbl>
    <w:bookmarkStart w:name="z67" w:id="54"/>
    <w:p>
      <w:pPr>
        <w:spacing w:after="0"/>
        <w:ind w:left="0"/>
        <w:jc w:val="left"/>
      </w:pPr>
      <w:r>
        <w:rPr>
          <w:rFonts w:ascii="Times New Roman"/>
          <w:b/>
          <w:i w:val="false"/>
          <w:color w:val="000000"/>
        </w:rPr>
        <w:t xml:space="preserve"> Обеспеченность пастбищами скота по сельскому округу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(фактич)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Недостаток –</w:t>
            </w:r>
          </w:p>
          <w:bookmarkEnd w:id="55"/>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Ыргызбай-ский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w:t>
            </w:r>
            <w:r>
              <w:rPr>
                <w:rFonts w:ascii="Times New Roman"/>
                <w:b w:val="false"/>
                <w:i w:val="false"/>
                <w:color w:val="000000"/>
                <w:sz w:val="20"/>
              </w:rPr>
              <w:t>8200</w:t>
            </w:r>
          </w:p>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42047,5</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30000</w:t>
            </w:r>
          </w:p>
          <w:p>
            <w:pPr>
              <w:spacing w:after="20"/>
              <w:ind w:left="20"/>
              <w:jc w:val="both"/>
            </w:pPr>
            <w:r>
              <w:rPr>
                <w:rFonts w:ascii="Times New Roman"/>
                <w:b w:val="false"/>
                <w:i w:val="false"/>
                <w:color w:val="000000"/>
                <w:sz w:val="20"/>
              </w:rPr>
              <w:t>
</w:t>
            </w:r>
            <w:r>
              <w:rPr>
                <w:rFonts w:ascii="Times New Roman"/>
                <w:b w:val="false"/>
                <w:i w:val="false"/>
                <w:color w:val="000000"/>
                <w:sz w:val="20"/>
              </w:rPr>
              <w:t>8200</w:t>
            </w:r>
          </w:p>
          <w:p>
            <w:pPr>
              <w:spacing w:after="20"/>
              <w:ind w:left="20"/>
              <w:jc w:val="both"/>
            </w:pPr>
            <w:r>
              <w:rPr>
                <w:rFonts w:ascii="Times New Roman"/>
                <w:b w:val="false"/>
                <w:i w:val="false"/>
                <w:color w:val="000000"/>
                <w:sz w:val="20"/>
              </w:rPr>
              <w:t>
3847,5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- 34267,3</w:t>
            </w:r>
          </w:p>
        </w:tc>
      </w:tr>
    </w:tbl>
    <w:bookmarkStart w:name="z77" w:id="59"/>
    <w:p>
      <w:pPr>
        <w:spacing w:after="0"/>
        <w:ind w:left="0"/>
        <w:jc w:val="left"/>
      </w:pPr>
      <w:r>
        <w:rPr>
          <w:rFonts w:ascii="Times New Roman"/>
          <w:b/>
          <w:i w:val="false"/>
          <w:color w:val="000000"/>
        </w:rPr>
        <w:t xml:space="preserve"> Территория с особым режимом использования земель</w:t>
      </w:r>
    </w:p>
    <w:bookmarkEnd w:id="59"/>
    <w:bookmarkStart w:name="z78" w:id="60"/>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60"/>
    <w:bookmarkStart w:name="z79" w:id="61"/>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bookmarkEnd w:id="61"/>
    <w:bookmarkStart w:name="z80" w:id="62"/>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62"/>
    <w:bookmarkStart w:name="z81" w:id="63"/>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63"/>
    <w:bookmarkStart w:name="z82" w:id="64"/>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64"/>
    <w:bookmarkStart w:name="z83" w:id="65"/>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65"/>
    <w:bookmarkStart w:name="z84" w:id="66"/>
    <w:p>
      <w:pPr>
        <w:spacing w:after="0"/>
        <w:ind w:left="0"/>
        <w:jc w:val="both"/>
      </w:pPr>
      <w:r>
        <w:rPr>
          <w:rFonts w:ascii="Times New Roman"/>
          <w:b w:val="false"/>
          <w:i w:val="false"/>
          <w:color w:val="000000"/>
          <w:sz w:val="28"/>
        </w:rPr>
        <w:t>
      - устройство палаточных городков, постоянных стоянок для транспортных средств, летних лагерей для скота;</w:t>
      </w:r>
    </w:p>
    <w:bookmarkEnd w:id="66"/>
    <w:bookmarkStart w:name="z85" w:id="67"/>
    <w:p>
      <w:pPr>
        <w:spacing w:after="0"/>
        <w:ind w:left="0"/>
        <w:jc w:val="both"/>
      </w:pPr>
      <w:r>
        <w:rPr>
          <w:rFonts w:ascii="Times New Roman"/>
          <w:b w:val="false"/>
          <w:i w:val="false"/>
          <w:color w:val="000000"/>
          <w:sz w:val="28"/>
        </w:rPr>
        <w:t>
      - применение всех видов удобрений.</w:t>
      </w:r>
    </w:p>
    <w:bookmarkEnd w:id="67"/>
    <w:bookmarkStart w:name="z86" w:id="68"/>
    <w:p>
      <w:pPr>
        <w:spacing w:after="0"/>
        <w:ind w:left="0"/>
        <w:jc w:val="both"/>
      </w:pPr>
      <w:r>
        <w:rPr>
          <w:rFonts w:ascii="Times New Roman"/>
          <w:b w:val="false"/>
          <w:i w:val="false"/>
          <w:color w:val="000000"/>
          <w:sz w:val="28"/>
        </w:rPr>
        <w:t>
      в пределах водоохранных зон запрещается:</w:t>
      </w:r>
    </w:p>
    <w:bookmarkEnd w:id="68"/>
    <w:bookmarkStart w:name="z87" w:id="69"/>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69"/>
    <w:bookmarkStart w:name="z88" w:id="70"/>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70"/>
    <w:bookmarkStart w:name="z89" w:id="71"/>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71"/>
    <w:bookmarkStart w:name="z90" w:id="72"/>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72"/>
    <w:bookmarkStart w:name="z91" w:id="73"/>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73"/>
    <w:bookmarkStart w:name="z92" w:id="74"/>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74"/>
    <w:bookmarkStart w:name="z93" w:id="75"/>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75"/>
    <w:bookmarkStart w:name="z94" w:id="76"/>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Ыргизбайский сельский округ</w:t>
            </w:r>
            <w:r>
              <w:br/>
            </w:r>
            <w:r>
              <w:rPr>
                <w:rFonts w:ascii="Times New Roman"/>
                <w:b w:val="false"/>
                <w:i w:val="false"/>
                <w:color w:val="000000"/>
                <w:sz w:val="20"/>
              </w:rPr>
              <w:t>на 2024-2025 годы</w:t>
            </w:r>
          </w:p>
        </w:tc>
      </w:tr>
    </w:tbl>
    <w:bookmarkStart w:name="z96" w:id="77"/>
    <w:p>
      <w:pPr>
        <w:spacing w:after="0"/>
        <w:ind w:left="0"/>
        <w:jc w:val="left"/>
      </w:pPr>
      <w:r>
        <w:rPr>
          <w:rFonts w:ascii="Times New Roman"/>
          <w:b/>
          <w:i w:val="false"/>
          <w:color w:val="000000"/>
        </w:rPr>
        <w:t xml:space="preserve"> Схема (карта) расположения пастбищ на территории Ыргызбайский сельский округ в разрезе категорий земель, собственников земельных участков и землепользователей на основании правоустанавливающих документов</w:t>
      </w:r>
    </w:p>
    <w:bookmarkEnd w:id="77"/>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7089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Ыргизбайский сельский округ</w:t>
            </w:r>
            <w:r>
              <w:br/>
            </w:r>
            <w:r>
              <w:rPr>
                <w:rFonts w:ascii="Times New Roman"/>
                <w:b w:val="false"/>
                <w:i w:val="false"/>
                <w:color w:val="000000"/>
                <w:sz w:val="20"/>
              </w:rPr>
              <w:t>на 2024-2025 годы</w:t>
            </w:r>
          </w:p>
        </w:tc>
      </w:tr>
    </w:tbl>
    <w:bookmarkStart w:name="z99" w:id="79"/>
    <w:p>
      <w:pPr>
        <w:spacing w:after="0"/>
        <w:ind w:left="0"/>
        <w:jc w:val="left"/>
      </w:pPr>
      <w:r>
        <w:rPr>
          <w:rFonts w:ascii="Times New Roman"/>
          <w:b/>
          <w:i w:val="false"/>
          <w:color w:val="000000"/>
        </w:rPr>
        <w:t xml:space="preserve"> Приемлемые схемы пастбищеоборотов </w:t>
      </w:r>
    </w:p>
    <w:bookmarkEnd w:id="79"/>
    <w:bookmarkStart w:name="z10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Ыргизбайский сельский округ</w:t>
            </w:r>
            <w:r>
              <w:br/>
            </w:r>
            <w:r>
              <w:rPr>
                <w:rFonts w:ascii="Times New Roman"/>
                <w:b w:val="false"/>
                <w:i w:val="false"/>
                <w:color w:val="000000"/>
                <w:sz w:val="20"/>
              </w:rPr>
              <w:t>на 2024-2025 годы</w:t>
            </w:r>
          </w:p>
        </w:tc>
      </w:tr>
    </w:tbl>
    <w:bookmarkStart w:name="z102" w:id="8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1"/>
    <w:bookmarkStart w:name="z10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Ыргизбайский сельский округ</w:t>
            </w:r>
            <w:r>
              <w:br/>
            </w:r>
            <w:r>
              <w:rPr>
                <w:rFonts w:ascii="Times New Roman"/>
                <w:b w:val="false"/>
                <w:i w:val="false"/>
                <w:color w:val="000000"/>
                <w:sz w:val="20"/>
              </w:rPr>
              <w:t>на 2024-2025 годы</w:t>
            </w:r>
          </w:p>
        </w:tc>
      </w:tr>
    </w:tbl>
    <w:bookmarkStart w:name="z105" w:id="8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83"/>
    <w:bookmarkStart w:name="z10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Ыргизбайский сельский округ</w:t>
            </w:r>
            <w:r>
              <w:br/>
            </w:r>
            <w:r>
              <w:rPr>
                <w:rFonts w:ascii="Times New Roman"/>
                <w:b w:val="false"/>
                <w:i w:val="false"/>
                <w:color w:val="000000"/>
                <w:sz w:val="20"/>
              </w:rPr>
              <w:t>на 2024-2025 годы</w:t>
            </w:r>
          </w:p>
        </w:tc>
      </w:tr>
    </w:tbl>
    <w:bookmarkStart w:name="z108" w:id="8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5"/>
    <w:bookmarkStart w:name="z10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Ыргизбайский сельский округ</w:t>
            </w:r>
            <w:r>
              <w:br/>
            </w:r>
            <w:r>
              <w:rPr>
                <w:rFonts w:ascii="Times New Roman"/>
                <w:b w:val="false"/>
                <w:i w:val="false"/>
                <w:color w:val="000000"/>
                <w:sz w:val="20"/>
              </w:rPr>
              <w:t>на 2024-2025 годы</w:t>
            </w:r>
          </w:p>
        </w:tc>
      </w:tr>
    </w:tbl>
    <w:bookmarkStart w:name="z111" w:id="8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селе, сельском округе</w:t>
      </w:r>
    </w:p>
    <w:bookmarkEnd w:id="87"/>
    <w:bookmarkStart w:name="z11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Ыргизбайский сельский округ</w:t>
            </w:r>
            <w:r>
              <w:br/>
            </w:r>
            <w:r>
              <w:rPr>
                <w:rFonts w:ascii="Times New Roman"/>
                <w:b w:val="false"/>
                <w:i w:val="false"/>
                <w:color w:val="000000"/>
                <w:sz w:val="20"/>
              </w:rPr>
              <w:t>на 2024-2025 годы</w:t>
            </w:r>
          </w:p>
        </w:tc>
      </w:tr>
    </w:tbl>
    <w:bookmarkStart w:name="z114" w:id="8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9"/>
    <w:bookmarkStart w:name="z115"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