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6dbb" w14:textId="3ae6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Ойшиликского сельского округа района Ақсуат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30 декабря 2024 года № 25/8-VIII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Ойшиликского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89 699,3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78 766,3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92 697,3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2 998,0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000000"/>
          <w:sz w:val="28"/>
        </w:rPr>
        <w:t>№ 37/7-VIII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Ойшиликского сельского округа района Ақсуат на 2025 год установлен объем субвенции, передаваемый из районного бюджета в сумме 46 707,0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Ойшиликского сельского округа района Ақсуат на 2025 год предусмотрены целевые текущие трансферты из районного бюджета в сумме 31 512,3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Ақсуат области Абай от 22.10.2025 </w:t>
      </w:r>
      <w:r>
        <w:rPr>
          <w:rFonts w:ascii="Times New Roman"/>
          <w:b w:val="false"/>
          <w:i w:val="false"/>
          <w:color w:val="000000"/>
          <w:sz w:val="28"/>
        </w:rPr>
        <w:t>№ 34/7-VIII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Ойшиликского сельского округа района Ақсуат на 2025 год предусмотрены целевые текущие трансферты из областного бюджета в сумме 547,0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Аксуат области Абай от 15.12.2025 </w:t>
      </w:r>
      <w:r>
        <w:rPr>
          <w:rFonts w:ascii="Times New Roman"/>
          <w:b w:val="false"/>
          <w:i w:val="false"/>
          <w:color w:val="000000"/>
          <w:sz w:val="28"/>
        </w:rPr>
        <w:t>№ 37/7-VIII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2 998,0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ff0000"/>
          <w:sz w:val="28"/>
        </w:rPr>
        <w:t>№ 37/7-VIII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ff0000"/>
          <w:sz w:val="28"/>
        </w:rPr>
        <w:t>№ 29/8-VIII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