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a274" w14:textId="d7da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Кумкольского сельского округа района Ақсуат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30 декабря 2024 года № 25/6-VIII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Кумкольского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91 531,0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94 275,1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Кумкольского сельского округа района Ақсуат на 2025 год установлен объем субвенции, передаваемый из районного бюджета в сумме 42 224,0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Кумкольского сельского округа района Ақсуат на 2025 год предусмотрены целевые текущие трансферты из районного бюджета в сумме 36 613,0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22.10.2025 </w:t>
      </w:r>
      <w:r>
        <w:rPr>
          <w:rFonts w:ascii="Times New Roman"/>
          <w:b w:val="false"/>
          <w:i w:val="false"/>
          <w:color w:val="00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Кумкольского сельского округа района Ақсуат на 2025 год предусмотрены целевые текущие трансферты из областного бюджета в сумме 518,0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Аксуат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2 744,1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ff0000"/>
          <w:sz w:val="28"/>
        </w:rPr>
        <w:t>№ 37/6-VIII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ff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