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c684" w14:textId="eeac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Кокжиринского сельского округа района Ақсуат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30 декабря 2024 года № 25/5-VIII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Кокжиринского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108 316,8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25 426,1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82 650,7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113 751,6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5 434,8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Кокжиринского сельского округа района Ақсуат на 2025 год установлен объем субвенции, передаваемый из районного бюджета в сумме 40 829,0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Кокжиринского сельского округа района Ақсуат на 2025 год предусмотрены целевые текущие трансферты из районного бюджета в сумме 41 148,7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22.10.2025 </w:t>
      </w:r>
      <w:r>
        <w:rPr>
          <w:rFonts w:ascii="Times New Roman"/>
          <w:b w:val="false"/>
          <w:i w:val="false"/>
          <w:color w:val="00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Кокжиринского сельского округа района Ақсуат на 2025 год предусмотрены целевые текущие трансферты из областного бюджета в сумме 673,0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Ақсуат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5 434,8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ff0000"/>
          <w:sz w:val="28"/>
        </w:rPr>
        <w:t>№ 37/5-VIII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ff0000"/>
          <w:sz w:val="28"/>
        </w:rPr>
        <w:t>№ 29/5-VIII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маслихата района Аксуат области Абай от 22.10.2025 </w:t>
      </w:r>
      <w:r>
        <w:rPr>
          <w:rFonts w:ascii="Times New Roman"/>
          <w:b w:val="false"/>
          <w:i w:val="false"/>
          <w:color w:val="ff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