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a539" w14:textId="560a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Аксуатского сельского округа района Ақсуат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30 декабря 2024 года № 25/2-VIII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района Ақсуат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Аксуатского сельского округа района Ақсуат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466 526,6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88 812,2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1 154,3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17 364,5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359 195,6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483 479,0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-16 952,4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16 952,4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16 952,4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Ақсуат области Абай от 15.12.2025 </w:t>
      </w:r>
      <w:r>
        <w:rPr>
          <w:rFonts w:ascii="Times New Roman"/>
          <w:b w:val="false"/>
          <w:i w:val="false"/>
          <w:color w:val="000000"/>
          <w:sz w:val="28"/>
        </w:rPr>
        <w:t>№ 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Аксуатского сельского округа района Ақсуат на 2025 год установлен объем субвенции, передаваемый из районного бюджета в сумме 4 062,0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Аксуатского сельского округа района Ақсуат на 2025 год предусмотрены целевые текущие трансферты из районного бюджета в сумме 341 761,1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Ақсуат области Абай от 22.10.2025 </w:t>
      </w:r>
      <w:r>
        <w:rPr>
          <w:rFonts w:ascii="Times New Roman"/>
          <w:b w:val="false"/>
          <w:i w:val="false"/>
          <w:color w:val="000000"/>
          <w:sz w:val="28"/>
        </w:rPr>
        <w:t>№ 34/2-VIII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Аксуатского сельского округа района Ақсуат на 2025 год предусмотрены целевые текущие трансферты из областного бюджета в сумме 13 372,5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района Ақсуат области Абай от 15.12.2025 </w:t>
      </w:r>
      <w:r>
        <w:rPr>
          <w:rFonts w:ascii="Times New Roman"/>
          <w:b w:val="false"/>
          <w:i w:val="false"/>
          <w:color w:val="000000"/>
          <w:sz w:val="28"/>
        </w:rPr>
        <w:t>№ 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Используемые остатки бюджетных средств 16 952,4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района Ақсуат области Абай от 16.05.2025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Ақсуат области Абай от 15.12.2025 </w:t>
      </w:r>
      <w:r>
        <w:rPr>
          <w:rFonts w:ascii="Times New Roman"/>
          <w:b w:val="false"/>
          <w:i w:val="false"/>
          <w:color w:val="ff0000"/>
          <w:sz w:val="28"/>
        </w:rPr>
        <w:t>№ 37/2-VIII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466 526,6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359 195,6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359 195,6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359 195,6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328 396,4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328 396,4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328 396,4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Ақсуат области Абай от 22.10.2025 </w:t>
      </w:r>
      <w:r>
        <w:rPr>
          <w:rFonts w:ascii="Times New Roman"/>
          <w:b w:val="false"/>
          <w:i w:val="false"/>
          <w:color w:val="ff0000"/>
          <w:sz w:val="28"/>
        </w:rPr>
        <w:t>№ 34/2-VIII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