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890" w14:textId="5aa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34/175-VIII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88 291 462,1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458 219,0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9 849 537,0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17 710 964,5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96 661 612,0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-449 001,0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-7 921 148,9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7 921 148,9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13 217 682,0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88 291 462,1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2 269 197,7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9 849 537,0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29 004 263,2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14 705 257,9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13 112 139,5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