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a55" w14:textId="d14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12 июля 2024 года № 29/159-VIII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88 282 210,7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60 272 741,6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221 761,0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10 288 995,0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17 498 713,1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94 652 360,6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-449 001,0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-5 921 148,9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5 921 148,9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11 217 682,0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88 282 210,7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17 498 713,1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17 498 713,1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17 498 713,1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94 652 360,6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7 959 564,2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5 868 344,7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24 895 622,3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12 897 551,1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10 609 412,1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9 938 774,9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9 938 774,9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17 375 591,9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4 737 407,5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