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f3ca1" w14:textId="23f3c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Семей от 22 декабря 2023 года № 16/93-VІII "О бюджете города Семей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области Абай от 18 июня 2024 года № 26/145-VIII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декабря 2023 года № 424 "О некоторых вопросах административно-территориального устройства Республики Казахстан", маслихат города Семей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"О бюджете города Семей на 2024-2026 годы" от 22 декабря 2023 года № 16/93 – VІII,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городской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87 160 178,6 тысяч тенге: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58 222 600,6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221 761,0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10 288 995,0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18 426 822,0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96 262 488,5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-434 233,0 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14 768,0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449 001,0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-8 668 076,9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8 668 076,9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13 964 610,0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10 305 166,0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5 008 632,9 тысяч тенге;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председателя маслихата города 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Р. Сабитов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26/145-VIII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16/93 – VІII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Семей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87 160 178,6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58 222 600,6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37 661 696,0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9 231 596,0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28 430 100,0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15 340 165,0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15 340 165,0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3 685 162,6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2 201 147,7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1 274 849,9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734 578,0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478 263,0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10 288 995,0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9 859 965,0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9 859 965,0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429 030,0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18 426 822,0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18 426 822,0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18 426 822,0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96 262 488,5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1 624 578,9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1 347 223,1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233 806,8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1 113 416,3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992 887,3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252 010,8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252 010,8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208 497,8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187 943,3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166 509,3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166 509,3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166 509,3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8 359 169,1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1 781 699,0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1 781 699,0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1 781 699,0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5 819 048,8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5 437 300,8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573 819,3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810 111,5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2 725 831,0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758 421,3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758 421,3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274 635,6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105 146,1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121 182,6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39 152 960,5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26 072 218,9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12 900 738,1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11 162 001,2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1 738 736,9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1 376 959,1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128 651,1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11 794 521,7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597 971,3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842 998,5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509 246,3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1 502 417,0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8 119 348,0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3 569 996,9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774 329,0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774 329,0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2 795 667,9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1 478 123,0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584 104,9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9 510 744,7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9 510 744,7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2 637 899,0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6 046 400,7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2 674 623,4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626 691,9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626 691,9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626 691,9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1 276 089,2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1 227 906,2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812 783,5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485 151,3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330 128,3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325 128,3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98 476,3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260 161,5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126 106,3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126 106,3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107 106,3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113 307,2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1 048 342,6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1 048 342,6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408 851,7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189 851,7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639 490,9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135 242,9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17 603 400,4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10 512 775,3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10 512 775,3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1 878 304,9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4 985 216,0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3 649 254,4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7 090 625,1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7 090 625,1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171 625,1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1 330 317,8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163 875,1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103 440,8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1 166 442,7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166 442,7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166 442,7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22 733 903,0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22 733 903,0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22 733 903,0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22 087 181,0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-434 233,0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-8 668 076,9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8 668 076,9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13 964 610,0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10 305 166,0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5 008 632,9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