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6076e" w14:textId="33607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области Абай от 20 апреля 2023 года № 2/16-VIIІ "Об утверждении размера платы за один кубический метр поданной питьевой воды населению из особо важных групповых и локальных систем водоснабжения, являющихся безальтернативными источниками питьевого водоснабжения по области Абай"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области Абай от 15 ноября 2024 года № 21/147-VIII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Маслихат области Абай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области Абай от 20 апреля 2023 года № 2/16-VIII "Об утверждении размера платы за один кубический метр поданной питьевой воды населению из особо важных групповых и локальных систем водоснабжения, являющихся безальтернативными источниками питьевого водоснабжения по области Абай" (зарегистрирован в Реестре государственной регистрации нормативных правовых актов под № 50-18) следующее изменение:     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области Абай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области Абай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ноября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21/147-VIII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области Абай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апреля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2/16-VIII</w:t>
            </w:r>
          </w:p>
        </w:tc>
      </w:tr>
    </w:tbl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платы за один кубический метр поданной питьевой воды населению из особо важных групповых и локальных систем водоснабжения, являющихся безальтернативными источниками питьевого водоснабжения по области Абай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потребителей услуг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платы, тенге/м3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потребителей, имеющих приборы учета питьевой воды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потребителей, не имеющих приборы учета питьевой воды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