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53601" w14:textId="dc536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дополнительного гарантированного объҰма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Казахстан, зарегистрированных на территории области Абай при амбулаторном лечении бесплатно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Абай от 26 сентября 2024 года № 19/131-VIII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Кодекса Республики Казахстан "О здоровье народа и системе здравоохранения", маслихат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Дополнительно предоставить гарантированный объем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Казахстан, зарегистрированных на территории области Абай при амбулаторном лечении бесплатно,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19/131-VIII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дополнительного предоставления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Казахстан, зарегистрированным в области Абай при амбулаторном лечении бесплатно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области Абай от 08.12.2025 </w:t>
      </w:r>
      <w:r>
        <w:rPr>
          <w:rFonts w:ascii="Times New Roman"/>
          <w:b w:val="false"/>
          <w:i w:val="false"/>
          <w:color w:val="ff0000"/>
          <w:sz w:val="28"/>
        </w:rPr>
        <w:t>№ 32/217- 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заболевания (состояния)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(степень, стадия, тяжесть течения) для назначения лекарственных средств или медицинских изделий или специализированных лечебных 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лекарственных средств (лекарственная форма) или медицинских изделий или специализированных лечебных продуктов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Лекарственные средства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(первичная) легочная гипертензия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Мацитентан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 красная волчанка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вторичная легочная гипертензия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 Бозентан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Ривароксабан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Илопрост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Атипичный гемолитико-уремический синдром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иммунодефицит. Дефект в системе комплемента. Наследственный ангионевротический отек.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Ингибитор С1-эстеразы человеческий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промиелоцитарный лейкоз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Третиноин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Оптиконевромиелит (болезнь Девика)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идиопатический артрит системный вариант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Тофацитиниб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Анакинра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Аутовоспалительное заболевание CANDLE синдром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Тофацитиниб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Анкилозирующий спондилит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Секукинумаб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Язвенный колит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склероз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Гуселькумаб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более чем одной эндокринной железы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Тестостерон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Недоношенные дети с бронхолегочной дисплазией и/или с врожденными патологиями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от 28-ми дней до 18-ми месяцев, при тяжелом течении бронхолегочной дисплазии или с гемодинамически значимыми врожденными пороками сердца до 2-х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Тяжелой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Паливизумаб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Гранулематоз Вегенера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дуги аорты (Такаясу)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Дерматополимиозит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Эпилептическая энцефалопатия при синдроме Драве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индивидуальной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непереносимости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 (Топамакс), Вальпроевая кислота (ДепакинХроно)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Узелковый полиартериит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Миастения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Гломерулярная болезнь, нефротический синдром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рецидиве – вновь возникшая протеинурия после полной ремиссии или нарастание после частичной ремиссии.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Медицинские изделия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Специализированные лечебные продукты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комбинированная форма (муковисцидоз)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Церебральный паралич, сопровождающийся белково – энергетической недостаточностью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10 лет,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 тяжелая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врожденные пороки развития (синдром Мебиуса, Бульбарный синдром, аномалии головного мозга и синдром Дауна)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10 лет, состоящие на динамическом наблюдении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 тяжелая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