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ffbb" w14:textId="96ff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28 июля 2023 года № 5/35-VIII "Об установлении правил общего водопользования в области 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28 июня 2024 года № 16/116-VIII. Отменено решением маслихата области Абай от 26 сентября 2024 года № 19/134-VIII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области Абай от 26.09.2024 </w:t>
      </w:r>
      <w:r>
        <w:rPr>
          <w:rFonts w:ascii="Times New Roman"/>
          <w:b w:val="false"/>
          <w:i w:val="false"/>
          <w:color w:val="ff0000"/>
          <w:sz w:val="28"/>
        </w:rPr>
        <w:t>№ 19 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маслихата области Абай от 28 июля 2023 года № 5/35-VIII "Об установлении правил общего водопользования в области Абай"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общего водопользования области Абай, утверждҰнного указанным решением, в разделе Бородулихинский район строку № 14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общего водопользования области Абай, утверждҰнного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по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июня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Ногайбаев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июня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РГУ "Ертисская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охране водных ресурсов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водным ресурсам Министерства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июня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Абай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 области Абай, где не осуществляются катание на маломерных судах и других плавучих средствах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(координаты)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"Заря" в границах, обозначенных ограждением зоны плавания (буи, канаты)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(50°383777,80°254869)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"Пристань" в границах, обозначенных ограждением зоны плавания (буи, канаты)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(50°425027,80°218422)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"Шошкалы"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– используемый для массового отдыха граждан, в границах, обозначенных ограждением зоны плавания (буи, канаты)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65 км от районного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Бородулиха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(50°38'55"04С; 81°12'01"34В)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Жерновские озера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глубине ленточного реликтового бора в 35 км от районного центра села Бородулиха (50.49281, 81.10660)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Михайловские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40 км от города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государственного лесного природного резервата "Семей Орманы"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(50.66471, 80.67570)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(50076′50.73′′С; 80094′58.92′′В)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 км северо-восточнее села Калбатау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(49.26444,81.74206)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Маканчи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  <w:bookmarkEnd w:id="21"/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(46°07'28.03"С; 82°03'25.23"В)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(46°06'87.93"С; 82°03'39.65"В)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гостиници Маяк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(50.759306,78.547800)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СОШ № 2, СОШ № 1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