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6d1c5" w14:textId="036d1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области Абай от 13 декабря 2023 года № 11/80-VIІІ "Об областном бюджете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области Абай от 12 апреля 2024 года № 14/102-VIII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Маслихат области Абай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области Абай "Об областном бюджете на 2024-2026 годы" от 13 декабря 2023 года № 11/80-VIІІ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областной бюджет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344 645 216,9 тысяч тенге: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10 390 001,0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7 663 780,4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326 591 435,5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346 990 082,0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17 250 233,8 тысяч тенге: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28 953 732,0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11 703 498,2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-19 595 098,9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19 595 098,9 тысяч тенге: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28 638 732,0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11 750 724,2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2 707 091,1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Установить лимит долга местного исполнительного органа области на 2024 год в размере 104 179 919,5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области Абай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области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апреля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14/102-VIІІ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области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11/80-VIІІ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2024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344 645 216,9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10 390 001,0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1 524 799,0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1 524 799,0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1 123 636,0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1 123 636,0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7 741 566,0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7 629 062,0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112 504,0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7 663 780,4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1 510 027,0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1 346 540,0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3 813 535,1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3 813 535,1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2 336 818,3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2 336 818,3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326 591 435,5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нижестоящих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39 692 379,5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39 692 379,5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286 899 056,0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286 899 056,0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346 990 082,0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4 721 724,6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2 685 520,3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199 360,0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1 968 632,9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1 553 239,3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и проведение выборов акимов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373 856,0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359 183,4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356 666,4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1 323 146,5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1 214 944,5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бюджета, управления коммунальной собственностью и бюджетного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222 960,9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773 986,6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216 749,0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352 349,4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352 349,4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334 871,4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360 708,4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200 166,4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1 921 113,0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325 031,0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и гражданской защите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325 031,0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1 596 082,0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1 142 557,0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569 880,0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572 677,0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и гражданской защите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441 875,0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мобилизационной подготовки и гражданской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229 748,0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9 779 450,0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9 779 450,0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9 779 450,0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9 068 429,0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707 350,0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174 068 749,0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16 211 078,0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16 211 078,0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7 843 693,0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8 367 385,0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134 191 112,1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110 272 995,0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2 622 788,0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1 703 050,0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3 585 525,0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73 571 409,0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28 783 460,0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18 253 854,0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6 017 263,0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начального, основного среднего и общего среднего образования в рамках пилотного национального проекта "Комфортная школа"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12 092 984,0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5 664 263,1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5 664 263,1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15 510 987,9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590 466,0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590 466,0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14 908 645,8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14 814 216,8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1 852 818,0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420 106,0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420 106,0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1 401 683,0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1 401 683,0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1 220 753,0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1 111 409,0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1 111 409,0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5 082 000,0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5 082 000,0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870 267,0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497 049,0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348 194,0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217 856,0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458 533,0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1 281 794,0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1 078 421,0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268 897,0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10 589 966,4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4 356 540,8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1 331 012,0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369 031,0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642 083,0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289 824,0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3 025 528,8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3 025 528,8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1 164 626,0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1 164 626,0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1 164 626,0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536 054,0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536 054,0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помощи, включающий медицинскую помощь субъектами здравоохранения, оказание услуг Call-центрами и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536 054,0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123 342,4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123 342,4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123 342,4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4 409 403,2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4 409 403,2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128 001,2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4 121 917,0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24 143 063,0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6 916 723,0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5 684 065,0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1 223 149,0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295 226,0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1 306 660,0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917 927,0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820 664,0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1 109 363,0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944 634,0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767 656,0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288 024,0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288 024,0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6 222 058,0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6 222 058,0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6 025 886,0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11 004 282,0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10 997 282,0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253 120,0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Cодействие добровольному переселению лиц для повышения мобильности рабочей силы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1 066 759,0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квалификаций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9 232 025,0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20 714 482,0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20 709 482,0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20 709 482,0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209 443,2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320 175,0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7 767 092,0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2 045 801,0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3 571 058,8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6 795 912,0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13 899 853,2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3 839 542,0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3 815 572,0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1 744 719,0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695 221,0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1 375 632,0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6 476 814,3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499 729,9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499 729,9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5 977 084,4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4 998 164,4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661 940,0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2 074 628,0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810 069,0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810 069,0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454 580,0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203 565,0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809 979,0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230 164,0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520 804,0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1 498 328,9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363 586,7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244 862,8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1 134 742,2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 и архивного дела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111 390,2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953 325,0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266 430,0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266 430,0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266 430,0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266 430,0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24 199 592,9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23 309 319,9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20 017 130,8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346 042,8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1 566 030,0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1 698 710,0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3 292 189,1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160 873,1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2 830 237,0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272 502,0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272 502,0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272 502,0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аквакультуры (рыбоводства), а также племенного рыбоводства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501 173,0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501 073,0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241 660,0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домашних животных, владельцы которых относятся к социально уязвимым слоям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14 817 985,3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14 817 985,3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14 817 985,3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172 123,9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4 098 491,0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10 547 370,4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34 466 718,8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20 162 288,7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20 162 288,7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11 420 756,0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3 545 201,0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5 195 470,7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259 797,0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259 797,0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259 797,0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14 044 633,1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14 044 633,1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145 512,8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372 197,0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11 921 348,3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1 605 575,0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5 139 455,5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1 055 085,3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1 055 085,3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процентной ставки по кредитам субъектов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845 085,3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кредитов субъектов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государственных грантов субъектам предпринимательства для реализации бизнес-идей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4 084 370,2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319 947,0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319 947,0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259 535,0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259 535,0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177 169,2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177 169,2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1 060 929,0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1 060 929,0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1 954 685,0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1 954 685,0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государственного архитектурно-строительного контроля 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1 915 019,0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1 915 019,0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1 915 019,0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1 903 924,0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6 346 479,3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6 346 479,3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6 346 479,3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5 612 873,0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599 585,4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17 250 233,8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28 953 732,0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предпринимательской инициативе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19 426 798,0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19 426 798,0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19 426 798,0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приобретение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11 926 798,0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8 111 934,0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7 320 000,0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7 320 000,0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предоставление микрокредитов сельскому населению для масштабирования проекта по повышению доходов сельского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инвестиционных проектов в агропромышленном комплексе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791 934,0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791 934,0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791 934,0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11 703 498,2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-19 595 098,9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19 595 098,9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28 638 732,0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11 750 724,2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2 707 091,1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