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48d991" w14:textId="748d99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карантинной зоны с введением карантинного режима на территории области Абай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области Абай от 8 февраля 2024 года № 29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статьи 9-1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карантине растений",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местном государственном управлении и самоуправлении в Республике Казахстан", на основании представлений территориальной инспекции Комитета государственной инспекции в агропромышленном комплексе по области Абай Министерства сельского хозяйства Республики Казахстан от 23 января 2014 года № 03/76, от 24 января 2014 года № 03/91, в целях локализации и ликвидации выявленных очагов распространения карантинных объектов – горчака ползучего (розового) (Acroptilon repens (D.S.), повилики (Cuscuta sp.), акимат области Абай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карантинную зону с введением карантинного режима на территории области Абай в объемах зараженных площадей горчаком ползучим (Acroptilon repens D.S.), повиликой (Cuscuta sp.),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Рекомендовать территориальной инспекции Комитета государственной инспекции в агропромышленном комплексе области Абай Министерства сельского хозяйства Республики Казахстан (по согласованию) в пределах компетенции установленной законодательством, принять меры вытекающие из настоящего постановления.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Государственному учреждению "Управление сельского хозяйства и земельных отношений области Абай" в установленном законодательством Республики Казахстан порядке обеспечить: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настоящего постановления на государственном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области Абай.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области Абай.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Настоящее постановление вводится в действие по истечении десяти календарных дней после дня его первого официального опубликования.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области Абай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Уранхаев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области Абай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"08" февраля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29</w:t>
            </w:r>
          </w:p>
        </w:tc>
      </w:tr>
    </w:tbl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с введением карантинного режима на территории области Абай в объемах зараженных площадей горчаком ползучим (Acroptilon repens D. S.)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постановления акимата области Абай от 22.04.2026 </w:t>
      </w:r>
      <w:r>
        <w:rPr>
          <w:rFonts w:ascii="Times New Roman"/>
          <w:b w:val="false"/>
          <w:i w:val="false"/>
          <w:color w:val="ff0000"/>
          <w:sz w:val="28"/>
        </w:rPr>
        <w:t>№ 68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п/п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 районов, сельских округов и городов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Принадлежность земельного участка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Зараженная площадь,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в гектарах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Аягозский район
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Акшаулинский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государственного запаса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к/х "Максат"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к/х "Аян"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Мынбулакский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государственного запаса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к/х "Бектас"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к/х "Сафия"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Тарлаулинский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государственного запаса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к/х "Алтай"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к/х "Бауыржан"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к/х "Жалсерик"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к/х "Казбек"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к/х "Рустем"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к/х "Ахат"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к/х "Сункар"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к/х "Меруерт"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Аягоз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населенного пункта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Акшийский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к/х "Асхат"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ДЭУ-71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Караганда-Аягоз-Тарбагатай-Богаз, 694-617,628-633 км, 674-675. 687-688. 714-716. 723-724. 742-745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ПЧ-42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896-1120 км Каракойтас, уч. Актогай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Аягоз ГКП "СУ"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Нарын, Мынбулак, Акшаули вдоль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Всего: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348,02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2.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Бескарагайский район
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Долонский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государственного запаса, сельское население Мостик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(50.60123 N -079.12267 E)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государственнего запаса, сельское население Черемушка (N50.61216-079.03679E)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Глуховский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"Семей жолдары" Семей- Долон-Коянбай 33-39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Всего: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14,7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3.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Бородулихинский район
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Ж/д ПЧ -39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(ф. АО "НК КТЖ")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государственного запаса, с/о Коростели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Таврический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"Буркотовское"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"Улы Дала Агро"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государственного запаса, Буркотово-Кондратьевка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с/о Степной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Земли акимата, улица Школьная и Мирная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Кунарлинский с/о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государственного запаса, село Песчанка 2 км- а/д Жарбулак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"СФ Песчанка"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Зубаирский с/о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государственного запаса, а/д Петропавловка-Зубаир 11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Земли акимата, улицы Мира и Орнек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Красноярский с/о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ПТ КХ "Красный Яр"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Новошульбинский с/о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"Семей Жолдары" Новошульба- Песчанка 47 км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Белагашский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Земли акимата, село Зенковка 3 км улица Халык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1320,69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4.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Жарминский район
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Каратобинский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государственного запаса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"Жас-Канат"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Жарыкский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"Плем завод Калбатау"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"Арма"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Бирликшилский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"Алтын казан и 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Божегурский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государственного запаса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"Каражал"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к/х "Алгабас"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"Сельскохозяйственный Производственный Кооператив "Нұркелді"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КГУ "Технологический колледж Жарма"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"КАЖсервис"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– ЖПБ. 837,839,850, 887, 861 – 867, 900 – 902 км.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Шалабайский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"Шалабай"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Суыкбулакский с/о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"КАЖсервис" 28- ЖПБ. 471 – 509 км.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5.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Кокпектинский район
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Улкенбокенский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"Бахты"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Аухадиевский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"Орнек"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Кокжайыкский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"Рустам"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"Елимай"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"Талап"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Вдоль дороги Кокпекты - Кокжайык 40 - 42 км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Шугылбайский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"Берик"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"Салтанат"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"Кажи-Мукан"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6.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район Мақаншы
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Акшокинский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"Шокан"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"Какен"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"Ерасыл"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"Бирлик"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ТОО"Орта Азия Агро"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Каратуминский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"Жас – Кайрат"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"Каргалы"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Қарабутинский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"Таулы"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"Рамазан"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7.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Урджарский район
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Алтыншокинский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"Бирлик"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Елтайский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"Болашак"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Жогары Егинсуйский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к/х "Ыкылас ата"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Науалинский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к/х "Тамшы"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Урджарский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КАЖ сервис АОФ "ЖПУ -24"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Урджарский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"Ярус"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8.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город Семей
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Приречный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а/д Усть-Каменогорск -Таврический-Семей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177-180км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а/д Омск – Майкапчагай 756км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Кокентауский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а/д Семей-Кайнар 15-28 км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70-73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 по области: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9548,41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области Абай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"08" февраля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29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с введением карантинного режима на территории области Абай в объемах зараженных площадей повиликой (Cuscuta sp.)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постановления акимата области Абай от 22.04.2026 </w:t>
      </w:r>
      <w:r>
        <w:rPr>
          <w:rFonts w:ascii="Times New Roman"/>
          <w:b w:val="false"/>
          <w:i w:val="false"/>
          <w:color w:val="ff0000"/>
          <w:sz w:val="28"/>
        </w:rPr>
        <w:t>№ 68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п/п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 районов, сельских округов и городов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Принадлежность земельного участка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Зараженная площадь,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в гектарах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1.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район Ақсуат
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Кокжиринский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Богаз - Аягоз – Қараганда вдоль дорог (в сторону Сатпаев-Кызыл кесик 35-39, 50-55 км)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2.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Бескарагайский район
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Глуховский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"Семей жолдары"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Семей- Долон-Коянбай 3-12 км, 21-22-80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Ерназарский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ТОО "Семей жолдары"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Семей- Долон-Коянбай 53-154-155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3.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Бородулихинский район
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ТОО "КАЖсервис"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Вдоль дорог Семей-РФ Барнаул 105-110 км, 83-76 км, 86-85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Таврический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акимата, а/д село Буркотово 12-13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Кунарлинский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акимата, а/д село Буркотово 6-8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Красноярский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Земли акимата, а/д Семей-Барнаул- РФ 2-4 км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Земли запаса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"Семей Жолдары" Дмитриевка - Шемонаиха 67 км, 70-71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Новошульбинский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ТОО"Семей Жолдары" Шульбинск-Новая Шульба 28-33 км, 35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Жарминский район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Шалабайский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Чарск – поселок Ауезов а/д 8, 10, 11, 15, 20, 21, 22, 24, 25, 35, 36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Кокпектинский район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Улкенбокенский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Кокпекты –Улкен-Бокен а/д 17-19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Теректинский с/о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Теректинский с/о , а/д 1-4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Аухадиевский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Кокпекты – Аухадиев а/д 30-31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Кокжайыкский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Кокжайыкский с/о а/д 36-38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Урджарский район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Урджарский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Вдоль дорог, берег канавы,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N: 47,685929, 081,6288576 47,074014, 081,656879, 47,088791, 081617775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Семей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Приречный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Усть-Каменогорск-Таврический-Семей а/д 169-172 км, 174-176км, 187-191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 – Талица а/д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Семей-Половинки а/д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Кокентауский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Семей – Кайнар а/д 40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Семей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Семей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а/д Семей – Карауыл 30-33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Новобаженовский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а/д Семей-Шульба 1-4 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42,2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области: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81,26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области Абай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апреля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Пурпурный церкоспороз (T.Matsu g Tomovasu) по области Абай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Постановление дополнено приложением 3 в соответствии с п остановлением акимата области Абай от 22.04.2026 </w:t>
      </w:r>
      <w:r>
        <w:rPr>
          <w:rFonts w:ascii="Times New Roman"/>
          <w:b w:val="false"/>
          <w:i w:val="false"/>
          <w:color w:val="ff0000"/>
          <w:sz w:val="28"/>
        </w:rPr>
        <w:t>№ 68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районов, сельских округов и городов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Принадлежность земельного участка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Зараженная площадь,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в гектарах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Бескарагайский район
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Карабаский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с/о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ТОО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" LONG XIN"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N51.08.58 - E 79.11.07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N51.07.57 - E 79.10.06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12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Всего по области: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12
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