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a4e7" w14:textId="daea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изъятия рыбных ресурсов и других водных животных с 1 июля 2024 года по 1 июля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июня 2024 года № 223.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c 01.07.2024.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изъятия рыбных ресурсов и других водных животных с 1 июля 2024 года по 1 июля 2025 года, согласно приложению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1 июля 2024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2024 года № 223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изъятия рыбных ресурсов и других водных животных с 1 июля 2024 года по 1 июля 2025 года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приказами и.о. Министра сельского хозяйства РК от 11.09.2024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21.11.2024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23.01.2025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Рыбохозяйственные водоемы международного и республиканского значения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Жайык-Каспийский бассейн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 с предустьевым пространством, включая буферную зону особо охраняемой природной территории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"Ак-Жайык"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Кигаш с предустьевым пространством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Атырауской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Атырауской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Мангистауской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Осетровые, в том числе:***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Осетровые, в том числе:****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частик,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300,558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964,709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5033,187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902,793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87,206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618,886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0,604********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0,476********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349,797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668,273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Берш********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Толстолобик********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частик, туводные и култучные: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2224,246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8636,459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703,806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1317,811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4011,39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720,751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1103,222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123,738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71,697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Кильки,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Анчоусовидная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Сельди,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пузанок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Большеглазый пузанок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Круглоголовый пузанок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6,236 *********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2531,444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51200,522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Озеро Балкаш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областей, тонн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(включая область Жетісу)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Река Иле и водоемы дельты реки Иле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дельты реки Иле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135,59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Алакольская система озер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Кошкарколь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568,7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Водохранилище Капшагай на реке Иле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1350,6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Водохранилище Буктырма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Горно-долинная и горная часть,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Озерно-речная часть в пределах Восточно-Казахстанской области,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Озерно-речная часть в пределах области Абай,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Пелядь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431,3123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265,4873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2785,1996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Озеро Жайсан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Налим*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6131,3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Шульбинское водохранилище на реке Ертис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Восточно-Казахстанской области,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области Абай,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Пелядь*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467,14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Усть-Каменогорское водохранилище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Окунь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Пелядь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24,91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Река Ертис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Восточно-Казахстанской области,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области Абай,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Павлодарской области,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83,9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Аральское (Малое) море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Камбала*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толстолобик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Змееголов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6362,196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Река Сырдария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Туркестанской области,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184,56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Аральское (Большое) море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Актюбинской области,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Кызылординской области,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776,03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Шардаринское водохранилище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2275,94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Река Есиль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Северо-Казахстанской области,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Карагандинской области,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11,705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Река Силеты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Акмолинской области,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Северо-Казахстанской области,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Павлодарской области,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14,66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Река Тобол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Река Нура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Акмолинской области,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Карагандинской области,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Лещ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Окунь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Канал имени Каныша Сатпаева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Павлодарской области,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Рипус*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225,59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Рыбохозяйственные водоемы местного значения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Область Абай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Линьковое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Сарыбулак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в селе Бек-Карьер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в селе Андроновка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0,0078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Акмолинская область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Чаглинское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Ащисор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Туздыколь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Шийшалкар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Тузащы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Кожаколь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 (Павловское)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Астанинское (Вячеславское) водохранилище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Кояндинское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Барсен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Новожуравлевское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 (Ханское)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Быргыз (Пухальское)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Калмакколь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Карагайчик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Козымамырауык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Жанадалинская №1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Садырбай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Коржынколь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Акпан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Арлан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Итемген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Айдабол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Коржинколь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Карлыколь (Красно-Майское)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45,05</w:t>
            </w:r>
          </w:p>
        </w:tc>
      </w:tr>
    </w:tbl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</w:tbl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Актюбинская область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Актюбинское водохранилище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и Малый Жаланаш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Тайпакколь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Ойсылкара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Малайдар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Хобда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12,49</w:t>
            </w:r>
          </w:p>
        </w:tc>
      </w:tr>
    </w:tbl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Алматинская область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Михайловское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5,099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5,099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1,461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Восточно-Казахстанская область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Аблакетка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Барашевка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Малая Таловка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в селе Степное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Бородинское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Маймекен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Восток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Колбала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Улан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Копань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Итого*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0,0864</w:t>
            </w: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Жамбылская область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Сенгирбай-2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0, 609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0, 147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0, 197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Сенгирбай-3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0, 167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Майбулак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1, 627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0, 902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0, 725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 Акколь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2, 107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1, 650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0, 388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0, 401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0, 215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0, 612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0, 122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Бекнур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Багара-2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1, 034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0, 078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0, 060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Сенгирбай-1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3, 087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0, 477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0, 476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1, 066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Кайнар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0, 631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0, 177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Коктем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0, 835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0, 198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0, 396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0, 622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Каракайнар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0, 961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0, 198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0, 397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1, 662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 Камкалы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0, 783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1, 027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Шаповаловка-2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7, 886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0, 862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1, 197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0, 907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0, 842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1, 620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229, 67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33, 27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33, 2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Корейское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0, 642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0, 176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Актобе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0, 546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0, 193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Сарыбалдак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6, 286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0. 282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2, 785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0, 739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0, 715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0, 677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0, 392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0, 593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0, 485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0, 422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277, 563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13, 824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46, 556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153, 647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1, 620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0, 985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1, 951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Параграф 7. Западно-Казахстанская область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Пятимарское водохранилище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Кушум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Битикское водохранилище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Сарышаганак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Донгелекское водохранилище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Малый Узень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Рыбный Сакрыл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Солянка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Солянка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Прочие**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19,97</w:t>
            </w:r>
          </w:p>
        </w:tc>
      </w:tr>
    </w:tbl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80,12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Карагандинская область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Самаркандское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Интумакское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Шерубай-Нуринское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Рудничное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Кульса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Ботакара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Ащисуйское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Ишимское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Прочие**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Костанайская область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Верхне-Тобольское водохранилище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Каратомарское водохранилище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Тентексор (Тыныксор)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Улы-Жиланчик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Сарыоба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120, 5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Карасор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Бидаик (Солдатское)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42, 5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Речное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Желкуарское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Койбагар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Кызыл-Жарское водохранилище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Акжар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Жаркаин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 (Мокрое)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Саз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Торгай (Акиин)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Айнаколь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Убаган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Мазарево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Прудок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Бикень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Мурзаколь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Сулуколь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Колесниково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Валерьяновская балка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Коняево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Прочие**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107, 36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1219, 76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46, 9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94, 55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Кызылординская область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Камбаш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Райым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Лайколь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Суыкколь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Жарыкколь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Карашалан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Жаланаш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Котанколь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Куандария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Каязды-Бидайколь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Бутбасай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 Жанадария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Майлыозек-Куандария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Жанай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Караозек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Байсары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Алабие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Калгандария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Прочие**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1059,893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153,563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33,761</w:t>
            </w:r>
          </w:p>
        </w:tc>
      </w:tr>
    </w:tbl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Длиннопалый рак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109,672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Павлодарская область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язъ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 ( район Аккулы)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Сейтень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Калатуз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Шарбакты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89,202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89,202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Кабантакыр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Калча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Борли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 (Баянаул)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ГРЭС-2, участок 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Клаксор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Балказы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Ащытакыр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Шиганак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Коссерин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Бастуз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Аксор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Кортколь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Каной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Айдарша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Кызылтуз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Тобылгысор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Мыншункыр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 (Актогайский район)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Кутаяк-сор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Алкамерген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Щучье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ГРЭС-1, уч. 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Прочие**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1110,331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91,871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920,212</w:t>
            </w:r>
          </w:p>
        </w:tc>
      </w:tr>
    </w:tbl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Северо-Казахстанская область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Киши-карой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Шаглы-Тенгиз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Пасынки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 (Кызылжарский район) №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Калмакколь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 (Кызылжарский район) №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Салкынколь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Калдарь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Коржанкуль Малый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Жетыколь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 (Домашнее)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Биесойган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Лебеденок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Жалтырь (Есильский)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Жалтырь (Аккайынский)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 (Воскресеновка)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Долгое Большое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Никульское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Чалково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Башкирское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Беленок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Утиное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 (Жамбылский)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Малый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Шубное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Новое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Окунево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Аксуат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Половинное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Придворное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Чебачки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Айдарбек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Тулубай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Сафонково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105,11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Область Ұлытау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Кенгирское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Бидаикское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Жездинское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Туркестанская область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Лещ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Коксарайское водохранилище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281,373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Богенское водохранилище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7,895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146,176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7,895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2,969</w:t>
            </w:r>
          </w:p>
        </w:tc>
      </w:tr>
    </w:tbl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 учетом научно-исследовательских работ;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рыбохозяйственные водоемы местного значения с лимитом вылова рыбы, не превышающим 3 тонны;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квота вылова осетровых видов рыб для научно-исследовательского лова;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квота вылова осетровых видов рыб для воспроизводственных целей;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*****квота вылова для научно-исследовательского лова;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 квота вылова для любительского (спортивного) рыболовства, лова в воспроизводственных целях, научно-исследовательского и контрольного лова;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*********квота вылова только для закрепленных за пользователями участков предустьевого пространства реки Кигаш.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