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666d" w14:textId="7db6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"Деятельность, связанная с искусственным осеменением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февраля 2024 года № 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"Деятельность, связанная с искусственным осеменением животных".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научного обеспечения Министерства сельского хозяйства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56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"Деятельность, связанная с искусственным осеменением животных"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Настоящий профессиональный стандарт применяется для зооинженеров, специализирующих на подготовке, проведение и последующего контроля по направлению искусственного осеменения животных.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аноцервикальный способ осеменения – введение семяни в шейку матки на 6-7 см рукой в стерильной перчатке, с использованием стерильных полиэтиленовых ампул и укороченных полиэтиленовых или полистироловых катеторов;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биотехнология размножения сельскохозяйственных животных – совокупность методов управления процессом размножения сельскохозяйственных животных с целью максимального использования их воспроизводительной способности и повышения продуктивности;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регистр племенных животных – свод данных о количественном, качественном и породном составе племенных животных;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искусственное осеменение сельскохозяйственных животных – метод воспроизведения сельскохозяйственных животных, заключающийся во взятии спермы у самцов и введении ее в половые органы самок;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племенное животное – чистопородное животное, соответствующее стандарту породы и зарегистрированное в республиканской палате в порядке, установленном законодательством Республики Казахстан о племенном животноводстве;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племенная книга – свод данных о наиболее ценных по происхождению, продуктивности и иным качествам племенных животных определенной породы;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племенная продукция (материал) – племенное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качества семени – исследование полученного биоматериала на качество и определения густоты и активности спермиев, с использованием микроскопа, лабораторных весов и фотометра;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яловость – процент недополучения приплода от самок в течении года;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визоцервикальный способ осеменения – введение спермы в шейку матки на глубину 4-6 см с использованием шприца-катетера и влагалищного зеркала;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искусственное осеменение – метод размножения животных, при котором оплодотворение осуществляется путем введения спермы в половые пути самки при помощи различного ветеринарного инструментария;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ректоцервикальный способ осеменения – данный метод заключается в введении спермы в шейку матки с ее фиксацией и контролем через прямую кишку;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разбавление – процесс, при котором увеличивается срок хранения материала во избежание потерь в активности спермиев, с разбавлением в специально разработанной среде. Разбавление осуществляется при помощи водяной бани и дозатора;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сохранение семенного материала – процесс увеличения срока хранения спермы при помощи специальных аппаратов, в частности сосуда Дьюара. Материал хранят в замороженном состоянии в жидком азоте;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введение семени – помещение самок в станок и фиксирование, с последующим использованием искусственного осеменения в соответствии с выбранной методикой;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физиологическая половозрелость – способность особей сельскохозяйственных животных проявлять половые инстинкты и образовывать половые клетки, созревшие для оплодотворения;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получение семени – осуществление манипуляции с помощью искусственной вагины или чучела. Осуществление забора генетического материала у быков 2-4 раза в неделю, у баранов – по 2-3 раза ежедневно, у жеребцов – 1 раз в сутки. Для забора семени хряка используют чучело свиньи. Садка осуществляется один раз в 2-3 дня.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сельского хозяйства РК от 18.09.2024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ОКЭД – общий классификатор видов экономической деятельности;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тарифно–квалификационный справочник;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статьи 16 Трудового кодекса Республики Казахстан.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Деятельность, связанная с искусственным осеменением животных.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A01620020.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01.62 Деятельность, способствующая животноводству;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01.62.0Деятельность, способствующая животноводству.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Введение спермы животного в половые пути самки искусственным методом, при котором сперму у самца получают заблаговременно. Используется в животноводстве и птицеводстве для получения большого количества потомства от ценных племенных самцов с использованием новых технологий.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по уходу за животными - 3 уровень ОРК;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 ветеринарный - 3 уровень ОРК;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Зоотехник - 4 уровень ОРК;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 по племенному делу - 4 уровень ОРК;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 по искусственному осеменению животных - 4 уровень ОРК.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"Рабочий по уходу за животными":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животными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 выпуск. 64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в производстве смешанной растениеводческой и животноводческой продукции.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сельскохозяйственными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Кормление и поение птицы.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и уборка.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и поение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раздача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корма для разных групп и возрастов животных в соответствии с рецептом.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нормы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свежесть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Раздавать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Хранить корма и кормовые добавки.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рецепты кормов для разных групп и половозрастных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кормов для разных групп и возрастов животных. Потребность в белках, витаминах и минеральных веществах содержащихся видов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Ручные и механические способы раздачи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хранения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поением водой животных разных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Пропаивать лекарственными препаратами.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поения разных 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Технику пропаивания животных лекарственными препаратами.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температурный режим, влажность и освещение в соответствии с новой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животных дополнительными необходимыми условиями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группы/пары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за состоянием и поведением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санитарный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зооветеринарных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содержания разных 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формирования групп/пар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поведения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Симптомы заболевания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уборки животноводческих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сухую и влажную уборку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Чистить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Убирать навозы.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дезинфекцию, дезинсекцию, дератизацию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Сменять подстилку, настил и/или грунт.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сухой и влажной уборки и чистки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дезинфекции, дезинсекций и дератизаций.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Настройка дезинфекционных установок, опрыскивателей.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Зоогигиенические и ветеринарные правила при содержании, кормлении и уходе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племенных пар/групп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производителей в животноводстве и подбирать племенные пары/группы, наиболее ценных в хозяйственном отношении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 для естественного размножения.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необходимости подготавливать животных к искусственному осеменению.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отбора и подбора пар/групп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Поведенческие и физиологические особенности животных в период размножения.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проведения искусственного осеменения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необходимый уход при выращивании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зоогигиенические и санитарно-ветеринарные требования при выращивании молодняка.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выращивания молодняка содержащихся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Зоогигиенические и ветеринарные правила при содержании, кормлении животных и уходе за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животных к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Отлавливать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необходимый уход в процессе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адаптацию животных после транспортировки и к новым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поведения и физиологии транспортируемых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отлова и фиксации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при перевозке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Техник-животновод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"Санитар ветеринарный":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ЕТКС, выпуск, 64.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 3-4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за состоянием здоровья животных, уход за больными животными. Соблюдение санитарно-гигиенических стандартов. Стерилизация оборудование, а также подготовка к использованию лекарственные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ветеринарно-профилактических мероприятий по предупреждению заболеваний и падежа крупного рогатого скота молочного направления.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повреждениях, отравлениях.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ветеринарно-профилактических мероприятий по предупреждению заболеваний и падежа крупного рогатого скота молочного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терапевтические, хирургические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лекарственные и дезинфекционные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ветеринарно-профилактические мероприятия по предупреждению заболеваний животных 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Анатомия и физиология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наиболее распространенных болезнях животных и птицы и принципы их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профилактики и лечения больных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специализированное оборудование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со специализированными информационными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утилизации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утилизации трупов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Параметры микроклимата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проведения ветеринарно-профилактических мероприятий по предупреждению заболеваний и падежа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Уход за больными животными в изоляторе.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уход за больными животными в изоляторе, способы обработки 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первую помощь животным при травматических повреждениях, отравлениях.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ухода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Практикуемые способы оказания лечебной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Практикуемые способы введения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личной безопасности при работе с животными, при пользовании инструментами,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уход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животным при травматических повреждениях,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открытые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Вскрывать трупы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Применяемые лекарственные средства, их действие и способы введения в организм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 и порядок использования медикаментов, биопрепаратов, дезинфицирующих средств, инструментов и дезинфекционной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"Зоотехник":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хозяйства, утвержденные приказом Министерства Республики Казахстан от 21.08.2019 года № 307.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содержания, кормления и воспроизводства всех видов и пород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сельскохозяйственных животных разных пород для улучшения производства продукции.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рационального использования кормов, внедрение на фермах новейших методов содержания, кормления и ухода за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селекционно-племенной работой по выведению высокопродуктивных животных, снижению падежа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первичной учетной племенной документации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сельскохозяйственных животных разных пород для улучшения производства продукции.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отбору сельскохозяйственных животных разных пород для повышения их продуктивности.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практические задачи, предполагающие многообразие способов решения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действия, необходимые для улучшения качественных свойств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и использование экономически выгодных технологий производства и реализации продукции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практические, теоретические знания и практический опыт в отборе сельскохозяйственных животных разных пород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решения задач и проблем с применением стратегических подходов в отборе сельскохозяйственных животных разных пород для повышения их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выполнение мероприятий по развитию животноводства, улучшению воспроизводства стада, повышению продуктивности животных, увеличению выхода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коллектива исполнителей, занятых производством животноводческой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практические и познавательные навыки в документации и выращивании животных в закрепленной зоне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по генетике, физиологии, кормлению животных 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Зоология, анатомия, физиология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отчетности и информации по сельскохозяйственным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зоотехнической документации и осуществление контроля за выращиванием животных в закрепленной зоне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Документировать и вести учет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современными средствами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контрольных взвешиваний животных, составление оборота движения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основные технико-экономические показатели деятельности сельскохозяйственного участка,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5.Разрабатывать проекты заданий по животноводству и обеспечивать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ежемесячных, квартальных и годовых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первичной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Риски, характерные для данного вида деятельности, способность их контролировать и сводить к минимуму.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книги расходов кормов. Составление рационов кормления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прогрессивных способов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проектов заданий по животноводству и обеспечение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анатомии и физиологии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здорового питания сельскохозяйственных животных и профилактика пищевого отравления.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рационального использования кормов, внедрение на фермах новейших методов содержания, кормления и ухода за поголовьем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фермах прогрессивных методов содержания и кормления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практические и познавательные навыки в стратегическом планировании, оценке работы, анализе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наиболее эффективные технологии, которые необходимы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заболевания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разработки проектных заданий по животноводству.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Вносить первичные данные по продуктивности племенных животных в установленные формы учета по плану селекционно-племенной работы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стандартные программы информационно-коммуникационных технологий для обработки показателей продуктивности племенных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 разных видов по плану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использования стандартных программ по обработке показателей продуктивности животных разных видов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селекционно-племенной работой по выведению высокопродуктивных животных, снижению прохолоста маточного 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воспроизводство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племенных животных по их номерам и кличкам.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сбор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и подбор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способы как чистопородного разведения, так и разных видов скрещиваний и гибридизации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работу по повышению продуктивности животных, улучшению воспроизводства стада и увеличению выхода молодняка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Информации, необходимой для решения вопросов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генетики, физиологии, разведения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компьютерной техникой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анатомии сельскохозяйственных животных, способов содержания, а также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Современных технологий производства животноводческой продукции, организации племенного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заболеваний животных и методов их профилактики;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Техника идентификации (присвоение кличек, мечение, маркировка, чипирование) различных видов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племенной ценности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Использования оборудования и инструментов для измерений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Владения техникой инструментальных измерений животных и птицы для определения их племенной ценности.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определении племенной ценности животных при проведении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и порядка инструментальных измерений животных и птицы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охраны труда при работе с животными и птицей разных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учетной племенной документации в животноводстве.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зоотехническую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учет и ведение установленной отчетности по животноводству с использованием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учета продуктивных, воспроизводительных и племенных качеств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ведения документации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Действующих форм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пользования компьютерной техникой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первичных данных продуктивности племенных животных, установленные формы учета.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программы информационно-коммуникационных технологий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специальные информационно- коммуникационные программы по племенному животноводству для обработки показателей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использования стандартных программ по обработке показателей продуктивности животных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использования специальных информационно- коммуникационных программ по племенному животноводству по обработке показателей продуктивности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архивирования первичной учетной племенной документации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племенному делу":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ЕТКС, выпуск 64.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 5 разряд Параграф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Изучает возможность и рекомендует конкретные новые технологии и подходы в племенном деле.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на ферму технологических новинок, доступных на рынке.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Учет и бонитировка племенных животных и птиц.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Хранение документации по племенному делу и подготовка первичных документов по производственно-зоотехническому учету.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бонитировка племенных животных и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сельскохозяйственных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Решение практических задач в анализе планирования 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учетной деятельности сельскохозяйственных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и применение доступности новых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учета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сведения о наиболее распространенных технологиях.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сельскохозяйственных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Деление племенных животных и птиц по классам.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Выбраковка по основным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племенного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специальный инвентарь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со специализированными информационными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электронных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современных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и дополнительных признаков племенных классов.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документации по племенному делу и подготовка первичных документов по производственно-зоотехническому учету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хранение учетных журналов и иной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подготовительных технологических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Заполнение бонитировочного журнала.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учетных документов в зоотехнии.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ведения и заполнения учетной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подача производственных документов по племенному 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пакета документов для получения племенного статуса животных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Работы в информационных базах и площадках по заполнению информации по племенным животным и птицам.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согласования и подачи документов по племенному делу.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документоформирования и документооборота в специализированных информационных системах (информационно-аналитическая система, идентификация сельскохозяйственных животных).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 по искусственному осеменению животных":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ЕТКС, выпуск 64.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4-6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 соответствующему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искусственного осеменения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животных в охоте и проведение искусственного осеменения в соответствии с требованиями нормативных документов, регламентирующих применение биотехнологических методов искусственного осеменения.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учетно-отчетной документации по искусственному осеменению животных 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животных в охоте и проведение искусственного осеменения в соответствии с требованиями нормативных документов, регламентирующих применение биотехнологических методов искусственного осеменения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животных для выявления готовности к участию в процессе воспроизводства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способ выявления половой охоты у самок в зависимости от вида животного и имеющихся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признаки половой охоты у самок с использованием визуального, вагинального, ректального, лабораторного и инструментального методов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выявления половой охоты у самок животных в соответствии с нормативными документами, регламентирующими применение биотехнологических методов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Техники проведения визуального, вагинального, ректального, лабораторного и инструментального способов выявления половой охоты у самок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спермы от самцов-производителей предназначенной для искусственного осеменения с соблюдением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процедуру промывания половых органов у самцов-производителей (овец всех направлений продуктивности и крупного рогатого скота мясного направления продуктивности) в соответствии с ветеринарно-санитарными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искусственное осеменение животных известными способами: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визоцервикальным, маноцервикальным и цервикальным с ректальной фиксацией шейки матки.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процедуру получения спермы от самцов-производителей (овец всех направлений продуктивности и крупного рога-того скота мясного направления продуктивности) с использованием специального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процедуру оценки качества свежеполученной спермы самцов-производителей (овец всех направлений продуктивности и крупного рогатого скота мясного направления продуктивности) микроскопическими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Техники промывания половых органов у самцов-производителей (овец всех направлений продуктивности и крупного рогатого скота мясного направления продуктивности) дезинфицирующими растворами в соответствии с ветеринарно-санитарными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взятия спермы у самцов-производителей (овец всех направлений продуктивности и крупного рогатого скота мясного направления продуктивности).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Способов искусственного осеменения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визоцервикального, маноцервикального и цервикального с ректальной фиксацией шейки матки.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микроскопической оценки качества спермы.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искусственного осеменения самки животного в соответствии с требованиями нормативных документов, регламентирующих применение биотехнологических методов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учетно-отчетную документацию по взятию спермы у самцов-производителей (овец всех направлений продуктивности и крупного рогатого скота мясного направления продуктивности).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Охлаждать сперму самцов-производителей (овец всех направлений продуктивности и крупного рогатого скота мясного направления продуктивности) для кратковременного хранения методами, обеспечивающими сохранение ее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Вводить сперму в половые органы самки с использованием специальных инструментов в соответствии с требованиями нормативных документов, регламентирующих применение биотехнологических методов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журналов учета и оценки спермопродукции самцов-производителей.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пригодности свежеполученной спермы для ее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искусственного осеменения самок животных (птицы) различных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искусственному осеменению животных и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учетно-отчетной документации по ветеринарно-санитарной обработке пункта (станции)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журнал учета искусственного осеменения самок животных (птицы)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заявки на комплектование пункта (станции) искусственного осеменения оборудованием и расходными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заполнения журнала учета дезинфекции в соответствие с требованиями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Форма составления заявки на приобретение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подготовке материалов, оборудования и инструментов для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1.Оформлять и заполнять журналы приготовления и расходования растворов,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на списание расходных материалов, а также оборудования с истекшим сроком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документы на списание расходных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оформления журналов приготовления и расходования растворов,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 документов и правил учета поступления, расходования материалов,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 документов и порядка списания расходных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</w:tbl>
    <w:bookmarkStart w:name="z33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2"/>
    <w:bookmarkStart w:name="z3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 Министерство сельского хозяйства Республики Казахстан</w:t>
      </w:r>
    </w:p>
    <w:bookmarkEnd w:id="183"/>
    <w:bookmarkStart w:name="z3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Насырханова Б.К., тел.: +7 (771) 375 80 45, E-mail: b.nasyrhanova@nasec.kz</w:t>
      </w:r>
    </w:p>
    <w:bookmarkEnd w:id="184"/>
    <w:bookmarkStart w:name="z3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 НАО "Национальный аграрный научно-образовательный центр"</w:t>
      </w:r>
    </w:p>
    <w:bookmarkEnd w:id="185"/>
    <w:bookmarkStart w:name="z3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Б.К.Насырханова, E-mail: b.nasyrhanova@nasec.kz, тел.: +7 (771) 375 80 45</w:t>
      </w:r>
    </w:p>
    <w:bookmarkEnd w:id="186"/>
    <w:bookmarkStart w:name="z3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К.А.Елемесов, E-mail: k.yelemessov@nasec.kz, тел.: +7 (707) 907 04 88</w:t>
      </w:r>
    </w:p>
    <w:bookmarkEnd w:id="187"/>
    <w:bookmarkStart w:name="z3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Протокол № 2 от 19 декабря 2023 года.</w:t>
      </w:r>
    </w:p>
    <w:bookmarkEnd w:id="188"/>
    <w:bookmarkStart w:name="z3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Заключение акционерного общества "Центр развития трудовых ресурсов" по итогам экспертизы проекта профессионального стандарта от 11 декабря 2023 года.</w:t>
      </w:r>
    </w:p>
    <w:bookmarkEnd w:id="189"/>
    <w:bookmarkStart w:name="z3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согласование от 19 декабря 2023 года № 12667/20.</w:t>
      </w:r>
    </w:p>
    <w:bookmarkEnd w:id="190"/>
    <w:bookmarkStart w:name="z3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1, 2023 год.</w:t>
      </w:r>
    </w:p>
    <w:bookmarkEnd w:id="191"/>
    <w:bookmarkStart w:name="z3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пересмотра: 7 ноября 2027 год.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