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fe9c" w14:textId="3caf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19 августа 2024 года № 265-НҚ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Кызылординской области Агентства Республики Казахстан по финансовому мониторингу,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120000, Республика Казахстан, Кызылординская область, город Кызылорда, улица Абая Кунанбаева, здание 25А.".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Кызылординской области Агентства Республики Казахстан по финансовому мониторингу: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своем интернет-ресурсе;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