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9f69" w14:textId="9809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 апреля 2024 года № 93-НҚ. Утратил силу приказом Председателя Агентства Республики Казахстан по финансовому мониторингу от 26 мая 2025 года № 176-НҚ.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26.05.2025 </w:t>
      </w:r>
      <w:r>
        <w:rPr>
          <w:rFonts w:ascii="Times New Roman"/>
          <w:b w:val="false"/>
          <w:i w:val="false"/>
          <w:color w:val="ff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29 октября 2021 года № 317-НҚ "Об утверждении натуральных норм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Административному департаменту Агентства Республики Казахстан по финансовому мониторингу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копии настоящего приказа на интернет-ресурсе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руководителя аппарата Агентства Республики Казахстан по финансовому мониторингу.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имеющего право использования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финансовому мониторингу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до 50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50 до 60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60 до 80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80 до 83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83 до 90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90 и выше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Агентства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объҰм двигателя на шасси легковых, грузовых автомобилей и пассажирских автобусов и микроавтобусов зависит от моделей автомобиля.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