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293e" w14:textId="c7c2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государственного имущества и приватизации Министерства финансов Республики Казахстан от 7 июня 2024 года № 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"Акмолинский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"Актюбинский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"Западно-Казахстанский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"Кызылординский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"Мангистауский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"Туркестанский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"Северо-Казахстанский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57"/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Казахстан" к указанному приказу:</w:t>
      </w:r>
    </w:p>
    <w:bookmarkEnd w:id="58"/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государственного имущества и приватизации города Алматы Комитета государственного имущества и приватизации Министерства финансов Республики Казахстан" к указанному приказу: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65"/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государственного имущества и приватизации города Шымкент Комитета государственного имущества и приватизации Министерства финансов Республики Казахстан" к указанному приказу: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69"/>
    <w:bookmarkStart w:name="z1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70"/>
    <w:bookmarkStart w:name="z1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73"/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государственного имущества и приватизации по области Абай Комитета государственного имущества и приватизации Министерства финансов Республики Казахстан" к указанному приказу: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77"/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государственного имущества и приватизации по области Жетісу Комитета государственного имущества и приватизации Министерства финансов Республики Казахстан" к указанному приказу:</w:t>
      </w:r>
    </w:p>
    <w:bookmarkEnd w:id="78"/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собственность;";</w:t>
      </w:r>
    </w:p>
    <w:bookmarkEnd w:id="81"/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государственного имущества и приватизации по области Ұлытау Комитета государственного имущества и приватизации Министерства финансов Республики Казахстан" к указанному приказу:</w:t>
      </w:r>
    </w:p>
    <w:bookmarkEnd w:id="82"/>
    <w:bookmarkStart w:name="z1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 и республиканских государственных предприятий, в пользование;";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передача имущества республиканских государственных юридических лиц, за исключением имущества центральных государственных органов и их ведомств, в коммунальную собственность;".</w:t>
      </w:r>
    </w:p>
    <w:bookmarkEnd w:id="85"/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территориальных органов Комитета государственного имущества и приватизации Министерства финансов Республики Казахстан обеспечить:</w:t>
      </w:r>
    </w:p>
    <w:bookmarkEnd w:id="86"/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87"/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88"/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Комитета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9"/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0"/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91"/>
    <w:bookmarkStart w:name="z1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