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7162" w14:textId="64d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10 сентября 2024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071010, Республика Казахстан, Восточно-Казахстанская область, район Самар, село Самарское, улица Горохова, дом 56.".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