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9221" w14:textId="0cd9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"TNS-PLUS"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11 марта 2024 года № 1023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26 февраля 2029 года, без изъятия земельного участка у собственников и землепользователей товариществу с ограниченной ответственностью "TNS-PLUS", на земельный участок, расположенный на территории города Шымкент, площадью 19,72 гектара для установки и эксплуатации магистральной волоконно-оптической линии связи,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Асылова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Сыздыкбеков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№___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"TNS-PLUS"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(собственников), 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сельхозугодий, пастбища, гектар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Бименов Мырзагали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19-295-132-022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Жамалов Кенжегали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19-298-132-001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Zero Max Kz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ЮКО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Ешимова Мария Махатовна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сервис-БМБ"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 Бакыт Алимбатырович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19-309-277-010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 Наталья Петровна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19-309-156-1881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"Сайрам Астык"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19-309-156-2034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19-309-196-398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Тилеукабылова Сейсенкуль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"Жер Ана 1"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19-309-282-530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19-309-281-039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"Болашак 2018"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19-309-282-531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19-309-284-003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Майлибаев Кабыл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Айжаркін Татебековна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19-309-145-289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"Бадамское государственное учреждение по охране лесов и животного мира"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19-309-146-017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"Кошкар Ата"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19-309-147-005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Конрат Азатович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19-309-287-090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Жарылгап Шарафуддин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19-309-288-002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19-309-288-003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Елибаева Шакизад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Нурлыбай Берік Абдиманапулы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Сатканбай Ниязелі Ниязбекулы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19-309-292-315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Омарбекова Бибираба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"Онтустік кірпіш"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19-309-294-027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Абай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19-309-294-022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Муханова Багира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19-309-106-048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г.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