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56627" w14:textId="2f566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жилья города 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6 марта 2024 года № 922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статьи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35-1 Закона Республики Казахстан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Типовым 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органе, утвержденным постановлением Правительства Республики Казахстан от 1 сентября 2021 года № 590,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государственном учреждении "Управление жилья города Шымкент"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жилья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в электронном виде на казахском и русском языках, удостоверенном электронной цифровой подписью;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Шымкент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первого заместителя акима города Шымкент К. Асылова.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Сыздыкбеков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 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 2024 года № ______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жилья города Шымкент"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жилья города Шымкент" (далее – Управление) является государственным органом Республики Казахстан, осуществляющим руководство в сфере жилищных отношений.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ведомств.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символы и знаки отличия,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"Управление жилья города Шымкент" утверждаются в соответствии с законодательством Республики Казахстан.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город Шымкент, район Туран, проспект Республики, дом № 12 А, индекс 160005.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Управления.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местного бюджета в соответствии с законодательством Республики Казахстан.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Задача и полномочия государственного органа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Задачей: является реализация основных направлений государственной политики в сфере жилищных отношений на территории города Шымкент в соответствии с действующим законодательством Республики Казахстан.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служебной переписки с государственными и негосударственными органами 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акиму города и в исполнительные органы о совершенствовании деятельности в сфере жилищных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запрашивание и получение от государственных органов, иных организации информацию, необходимой для осуществления функций, возложенных на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подготовке проектов распоряжений акима, постановлений акимата города, решений маслихата по вопросам, относящимся к компетенции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прав в соответствии с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мероприятий по сохранению и надлежащей эксплуатации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жилищную помощь за счет средств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предоставление гражданам Республики Казахстан жилища из коммунального жилищного фонда или жилища, арендованного местным исполнительным органом в частном жилищном фонде,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приватизацию жилищ из государственного жилищного фонда на условиях и в порядке,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проведение инвентаризации жилищного фонда и осуществляет учет функционирующих многоквартирных жилых домов с заполнением итоговых сведений в соответствии с правилами формирования, обработки, а также централизованного сбора и хранения информации в электронной форме, в том числе функционирования объектов информатизации в сфере жилищных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и защищает его имущественные права в судах, организациях всех форм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обязанности, предусмотренные законами Республики Казахстан.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основные направления государственной политики в сфере жилищных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организацию мероприятий по сохранению и надлежащей эксплуатации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проведение за счет средств местного бюджета государственного технического обследования функционирующих многоквартирных жилых домов (с определением общего имущества объекта кондоминиума), а также изготовление и возмещение расходов по изготовлению кадастрового паспорта объекта недвижимости на многоквартирный жилой дом и придомовой земельный участок в случае поступления соответствующего обращения от собственников квартир, нежилых помещений на основании решения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представляет документы для государственной регистрации объекта кондоминиума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прав на недвижимое имущество";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организацию и финансирование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населенному пункту при наличии средств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управляет коммунальной собственностью находящейся на балансе Управления в соответствии с законодательными актами и осуществляет меры по ее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передачу в собственность граждан жилищ из жилищного фонда на условиях и в порядке, предусмотренных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предоставляет жилищные сертификаты за счет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учет граждан Республики Казахстан, которым может быть предоставлено жилище из коммунального жилищного фонда или жилище, арендованное местным исполнительным органом в частном жилищном фонде;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проводит инвентаризацию списков очередности граждан Республики Казахстан, состоящих на учете нуждающихся в жилище из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подготовку материалов, вносимых на рассмотрение жилищной комиссии акимата города Шымкент по вопросам: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снятия и восстановления очередности граждан Республики Казахстан, нуждающихся в жилище из коммунального жилищного фонда, или жилище, арендованном местным исполнительным органом в частном жилищном фонде;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предоставления и приватизации жилья из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оформляет договоры найма на жилище, предоставленное из коммунального жилищного фонда и вносит их в реестр государственного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жилищем отдельные категории граждан в соответствии с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служебным жилищем, предназначенным для заселения гражданами Республики Казахстан на период выполнения ими обязанностей, связанных с характером их трудовых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пределах своей компетенции оказывает электронные услуги с применением информационных систем в соответствии с законодательством Республики Казахстан об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организацию работ по приобретению имущества на основании гражданско-правовых договоров;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реализует государственные программы, касающиеся вопросов в сфере жилищного отношения,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осуществляет работы согласно Бюджетному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Управления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Управления: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планы работ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действует от имени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поощряет работников Управления и налагает на них дисциплинарные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приказы, подписывает служебную документацию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внутренний трудовой распорядок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в 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личный прием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полномочия, предусмотренные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персональную ответственность за исполнение законодательства о противодействии коррупции.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замещающим, в соответствии с действующим законодательством.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действующим законодательством.</w:t>
      </w:r>
    </w:p>
    <w:bookmarkEnd w:id="28"/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коммунальной собственности.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2"/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