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c07a" w14:textId="659c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октября 2024 года № 2768. Отменен приказом Министра финансов Республики Казахстан от 28 апреля 2025 года № 201.</w:t>
      </w:r>
    </w:p>
    <w:p>
      <w:pPr>
        <w:spacing w:after="0"/>
        <w:ind w:left="0"/>
        <w:jc w:val="both"/>
      </w:pPr>
      <w:r>
        <w:rPr>
          <w:rFonts w:ascii="Times New Roman"/>
          <w:b w:val="false"/>
          <w:i w:val="false"/>
          <w:color w:val="ff0000"/>
          <w:sz w:val="28"/>
        </w:rPr>
        <w:t xml:space="preserve">
      Сноска. Отменен приказом Министра финансов РК от 28.04.2025 </w:t>
      </w:r>
      <w:r>
        <w:rPr>
          <w:rFonts w:ascii="Times New Roman"/>
          <w:b w:val="false"/>
          <w:i w:val="false"/>
          <w:color w:val="ff0000"/>
          <w:sz w:val="28"/>
        </w:rPr>
        <w:t>№ 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ПРИКАЗЫВАЮ:</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1"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12" w:id="3"/>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13"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4"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2024 года № 2768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25" w:id="6"/>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Палаты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Высшей аудиторской палаты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7"/>
          <w:p>
            <w:pPr>
              <w:spacing w:after="20"/>
              <w:ind w:left="20"/>
              <w:jc w:val="both"/>
            </w:pPr>
            <w:r>
              <w:rPr>
                <w:rFonts w:ascii="Times New Roman"/>
                <w:b w:val="false"/>
                <w:i w:val="false"/>
                <w:color w:val="000000"/>
                <w:sz w:val="20"/>
              </w:rPr>
              <w:t>
Руководитель аппарата Высшей аудиторской палаты,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Агентства Республики Казахстан по противодействию коррупции (Антикоррупционная служба),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Центральной избирательной комиссии,</w:t>
            </w:r>
          </w:p>
          <w:p>
            <w:pPr>
              <w:spacing w:after="20"/>
              <w:ind w:left="20"/>
              <w:jc w:val="both"/>
            </w:pPr>
            <w:r>
              <w:rPr>
                <w:rFonts w:ascii="Times New Roman"/>
                <w:b w:val="false"/>
                <w:i w:val="false"/>
                <w:color w:val="000000"/>
                <w:sz w:val="20"/>
              </w:rPr>
              <w:t>
Руководитель аппарата Агентства по защите и развитию конкуренции Республики Казахстан, Руководитель аппарата Агентства по стратегическому планированию и реформам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городах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Ұлытау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 w:id="8"/>
    <w:p>
      <w:pPr>
        <w:spacing w:after="0"/>
        <w:ind w:left="0"/>
        <w:jc w:val="both"/>
      </w:pPr>
      <w:r>
        <w:rPr>
          <w:rFonts w:ascii="Times New Roman"/>
          <w:b w:val="false"/>
          <w:i w:val="false"/>
          <w:color w:val="000000"/>
          <w:sz w:val="28"/>
        </w:rPr>
        <w:t>
      Примечания:</w:t>
      </w:r>
    </w:p>
    <w:bookmarkEnd w:id="8"/>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служебными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p>
      <w:pPr>
        <w:spacing w:after="0"/>
        <w:ind w:left="0"/>
        <w:jc w:val="both"/>
      </w:pPr>
      <w:r>
        <w:rPr>
          <w:rFonts w:ascii="Times New Roman"/>
          <w:b w:val="false"/>
          <w:i w:val="false"/>
          <w:color w:val="000000"/>
          <w:sz w:val="28"/>
        </w:rPr>
        <w:t>
      **** для местных исполнительных органов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p>
      <w:pPr>
        <w:spacing w:after="0"/>
        <w:ind w:left="0"/>
        <w:jc w:val="both"/>
      </w:pPr>
      <w:r>
        <w:rPr>
          <w:rFonts w:ascii="Times New Roman"/>
          <w:b w:val="false"/>
          <w:i w:val="false"/>
          <w:color w:val="000000"/>
          <w:sz w:val="28"/>
        </w:rPr>
        <w:t>
      ***** распределение автотранспорта в разрезе исполнительных органов, финансируемых из местных бюджетов, а также определение по ним лимита пробега определяется по решению Акима области, города республиканского значения, столицы, но не более 2100 километров в месяц на 1 единицу транспорта;</w:t>
      </w:r>
    </w:p>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p>
      <w:pPr>
        <w:spacing w:after="0"/>
        <w:ind w:left="0"/>
        <w:jc w:val="both"/>
      </w:pPr>
      <w:r>
        <w:rPr>
          <w:rFonts w:ascii="Times New Roman"/>
          <w:b w:val="false"/>
          <w:i w:val="false"/>
          <w:color w:val="000000"/>
          <w:sz w:val="28"/>
        </w:rPr>
        <w:t>
      ******* для ревизионных комиссий областей, городов республиканского значения, столицы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Суда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Суда Республики Казахстан в городах Астане и Алматы и 1 единица для аппарата Конституционного Суда Республики Казахстан.</w:t>
      </w:r>
    </w:p>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Министерство внутренних дел Республики Казахстан и Министерство по чрезвычайным ситуациям Республики Казахстан.</w:t>
      </w:r>
    </w:p>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2024 года № 2768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52" w:id="9"/>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руководитель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 w:id="10"/>
    <w:p>
      <w:pPr>
        <w:spacing w:after="0"/>
        <w:ind w:left="0"/>
        <w:jc w:val="both"/>
      </w:pPr>
      <w:r>
        <w:rPr>
          <w:rFonts w:ascii="Times New Roman"/>
          <w:b w:val="false"/>
          <w:i w:val="false"/>
          <w:color w:val="000000"/>
          <w:sz w:val="28"/>
        </w:rPr>
        <w:t>
      Примечание:</w:t>
      </w:r>
    </w:p>
    <w:bookmarkEnd w:id="10"/>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национальных компаний в целях создания необходимых условий для выполнения ими служебных обязанностей.</w:t>
      </w:r>
    </w:p>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p>
      <w:pPr>
        <w:spacing w:after="0"/>
        <w:ind w:left="0"/>
        <w:jc w:val="both"/>
      </w:pPr>
      <w:r>
        <w:rPr>
          <w:rFonts w:ascii="Times New Roman"/>
          <w:b w:val="false"/>
          <w:i w:val="false"/>
          <w:color w:val="000000"/>
          <w:sz w:val="28"/>
        </w:rPr>
        <w:t>
      ** натуральные нормы распространяются также на:</w:t>
      </w:r>
    </w:p>
    <w:p>
      <w:pPr>
        <w:spacing w:after="0"/>
        <w:ind w:left="0"/>
        <w:jc w:val="both"/>
      </w:pPr>
      <w:r>
        <w:rPr>
          <w:rFonts w:ascii="Times New Roman"/>
          <w:b w:val="false"/>
          <w:i w:val="false"/>
          <w:color w:val="000000"/>
          <w:sz w:val="28"/>
        </w:rPr>
        <w:t>
      Председателя коллегии Верховного Суда, судей Верховного Суда, судей Конституционного Суда, Высшей аудиторской палаты Республики Казахстан,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Суда, Высшей аудиторской палаты Республики Казахстан, Верховного Суда, Высшего Судебного Совета, Генеральной прокуратуры, Управления Делами Президента, Агентства по защите и развитию конкуренции Республики Казахстан, Агентства Республики Казахстан по финансовому мониторингу, Агентства Республики Казахстан по делам государственной службы, Агентства по стратегическому планированию и реформам Республики Казахстан, Агентства Республики Казахстан по противодействию коррупции (Антикоррупционная служба);</w:t>
      </w:r>
    </w:p>
    <w:p>
      <w:pPr>
        <w:spacing w:after="0"/>
        <w:ind w:left="0"/>
        <w:jc w:val="both"/>
      </w:pPr>
      <w:r>
        <w:rPr>
          <w:rFonts w:ascii="Times New Roman"/>
          <w:b w:val="false"/>
          <w:i w:val="false"/>
          <w:color w:val="000000"/>
          <w:sz w:val="28"/>
        </w:rPr>
        <w:t>
      *** в случае наличия;</w:t>
      </w:r>
    </w:p>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p>
      <w:pPr>
        <w:spacing w:after="0"/>
        <w:ind w:left="0"/>
        <w:jc w:val="both"/>
      </w:pPr>
      <w:r>
        <w:rPr>
          <w:rFonts w:ascii="Times New Roman"/>
          <w:b w:val="false"/>
          <w:i w:val="false"/>
          <w:color w:val="000000"/>
          <w:sz w:val="28"/>
        </w:rPr>
        <w:t>
      ***** натуральные нормы распространяются также на:</w:t>
      </w:r>
    </w:p>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p>
      <w:pPr>
        <w:spacing w:after="0"/>
        <w:ind w:left="0"/>
        <w:jc w:val="both"/>
      </w:pPr>
      <w:r>
        <w:rPr>
          <w:rFonts w:ascii="Times New Roman"/>
          <w:b w:val="false"/>
          <w:i w:val="false"/>
          <w:color w:val="000000"/>
          <w:sz w:val="28"/>
        </w:rPr>
        <w:t>
      ****** натуральные нормы распространяются также на:</w:t>
      </w:r>
    </w:p>
    <w:p>
      <w:pPr>
        <w:spacing w:after="0"/>
        <w:ind w:left="0"/>
        <w:jc w:val="both"/>
      </w:pPr>
      <w:r>
        <w:rPr>
          <w:rFonts w:ascii="Times New Roman"/>
          <w:b w:val="false"/>
          <w:i w:val="false"/>
          <w:color w:val="000000"/>
          <w:sz w:val="28"/>
        </w:rPr>
        <w:t>
      председателя суда, прокурора, заместителя прокурора.</w:t>
      </w:r>
    </w:p>
    <w:p>
      <w:pPr>
        <w:spacing w:after="0"/>
        <w:ind w:left="0"/>
        <w:jc w:val="both"/>
      </w:pPr>
      <w:r>
        <w:rPr>
          <w:rFonts w:ascii="Times New Roman"/>
          <w:b w:val="false"/>
          <w:i w:val="false"/>
          <w:color w:val="000000"/>
          <w:sz w:val="28"/>
        </w:rPr>
        <w:t>
      Настоящие натуральные нормы не распространяются на министерства.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