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3dece" w14:textId="f03de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июня 2024 года № 394. Отменен приказом Министра финансов Республики Казахстан от 4 апреля 2025 года № 149.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финансов РК от 04.04.2025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под № 9756)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Единой бюджетной классификации Республики Казахстан, утвержденной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функциональной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 бюджета: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"Жилищное хозяйство":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383 "Управление жилья и жилищной инспекции города республиканского значения, столицы":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017 с бюджетными подпрограммами 005 и 015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"017 Приобретение жилья для переселения собственников аварийного жилья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25 июня 2024 года и подлежит официальному опубликованию.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