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7a52" w14:textId="d35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2024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11-2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Управление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Управление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Управление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78-1 и 78-2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"78-1. Управление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78-2. Управление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