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fca9" w14:textId="5b5f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31 декабря 2024 года № 36-134.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города Талгар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3 371 295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2 917 797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450 645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3 377 658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6 363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6 363 тысячи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6 363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650 628 тысяч тенге: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610 441 тысяча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187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40 000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652 288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1 660 тысяч тенге: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1 660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Белбулакского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713 890 тысяч тенге: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703 340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10 550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714 429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1 275 010 тысяч тенге: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1 262 187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12 823 тысячи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1 276 321 тысяча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1 311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1 311 тысяч тенге: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1 311 тысяч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205 392 тысячи тенге: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176 433 тысячи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166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28 793 тысячи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209 221 тысяча тенге;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3 829 тысяч тенге;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3 829 тысяч тенге: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3 829 тысяч тенге.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521 193 тысячи тенге: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503 281 тысяча тенге;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 тысяч тенге;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521 955 тысяч тенге;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762 тысячи тенге;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762 тысячи тенге: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762 тысячи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593 736 тысяч тенге: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569 623 тысячи тенге;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24 113 тысяч тенге;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594 709 тысяч тенге;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973 тысячи тенге;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973 тысячи тенге: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973 тысячи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755 623 тысячи тенге: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527 450 тысяч тенге;</w:t>
      </w:r>
    </w:p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188 тысяч тенге;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227 985 тысяч тенге;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757 590 тысяч тенге;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1 967 тысяч тенге;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1 967 тысяч тенге: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279 635 тысяч тенге: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137 903 тысячи тенге;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141 732 тысячи тенге;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280 970 тысяч тенге;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1 335 тысяч тенге;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1 335 тысяч тенге: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1 335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1 170 666 тысяч тенге: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1 136 762 тысячи тенге;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1 146 тысяч тенге;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32 758 тысяч тенге;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1 171 344 тысячи тенге;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1 173 316 тысяч тенге: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1 152 204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1 173 503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2025 год бюджетные изьятия в районный бюджет в сумме 135 855 тысяч тенге, в том числе: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41 881 тысяч тенге;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32 194 тысячи тенге;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61 780 тысяч тенге.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31 декабря 2024 года № 36-134</w:t>
            </w:r>
          </w:p>
        </w:tc>
      </w:tr>
    </w:tbl>
    <w:bookmarkStart w:name="z19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31 декабря 2024 года № 36-134</w:t>
            </w:r>
          </w:p>
        </w:tc>
      </w:tr>
    </w:tbl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2027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31 декабря 2024 года № 36-134</w:t>
            </w:r>
          </w:p>
        </w:tc>
      </w:tr>
    </w:tbl>
    <w:bookmarkStart w:name="z20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31 декабря 2024 года № 36-134</w:t>
            </w:r>
          </w:p>
        </w:tc>
      </w:tr>
    </w:tbl>
    <w:bookmarkStart w:name="z20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2027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2025 год 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31 декабря 2024 года № 36-134</w:t>
            </w:r>
          </w:p>
        </w:tc>
      </w:tr>
    </w:tbl>
    <w:bookmarkStart w:name="z20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31 декабря 2024 года № 36-134</w:t>
            </w:r>
          </w:p>
        </w:tc>
      </w:tr>
    </w:tbl>
    <w:bookmarkStart w:name="z20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2027 год 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 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31 декабря 2024 года № 36-134</w:t>
            </w:r>
          </w:p>
        </w:tc>
      </w:tr>
    </w:tbl>
    <w:bookmarkStart w:name="z21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 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Талгарского районного маслихата от 31 декабря 2024 года № 36-134</w:t>
            </w:r>
          </w:p>
        </w:tc>
      </w:tr>
    </w:tbl>
    <w:bookmarkStart w:name="z21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2027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2025 год 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Талгарского районного маслихата от 31 декабря 2024 года № 36-134</w:t>
            </w:r>
          </w:p>
        </w:tc>
      </w:tr>
    </w:tbl>
    <w:bookmarkStart w:name="z21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2026 год 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Талгарского районного маслихата от 31 декабря 2024 года № 36-134</w:t>
            </w:r>
          </w:p>
        </w:tc>
      </w:tr>
    </w:tbl>
    <w:bookmarkStart w:name="z22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2027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Талгарского районного маслихата от 31 декабря 2024 года № 36-134</w:t>
            </w:r>
          </w:p>
        </w:tc>
      </w:tr>
    </w:tbl>
    <w:bookmarkStart w:name="z22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Талгарского районного маслихата от 31 декабря 2024 года № 36-134</w:t>
            </w:r>
          </w:p>
        </w:tc>
      </w:tr>
    </w:tbl>
    <w:bookmarkStart w:name="z22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2027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2025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Талгарского районного маслихата от 31 декабря 2024 года № 36-134</w:t>
            </w:r>
          </w:p>
        </w:tc>
      </w:tr>
    </w:tbl>
    <w:bookmarkStart w:name="z2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2026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Талгарского районного маслихата от 31 декабря 2024 года № 36-134</w:t>
            </w:r>
          </w:p>
        </w:tc>
      </w:tr>
    </w:tbl>
    <w:bookmarkStart w:name="z23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2027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Талгарского районного маслихата от 31 декабря 2024 года № 36-134</w:t>
            </w:r>
          </w:p>
        </w:tc>
      </w:tr>
    </w:tbl>
    <w:bookmarkStart w:name="z23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Талгарского районного маслихата от 31 декабря 2024 года № 36-134</w:t>
            </w:r>
          </w:p>
        </w:tc>
      </w:tr>
    </w:tbl>
    <w:bookmarkStart w:name="z23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2027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 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Талгарского районного маслихата от 31 декабря 2024 года № 36-134</w:t>
            </w:r>
          </w:p>
        </w:tc>
      </w:tr>
    </w:tbl>
    <w:bookmarkStart w:name="z24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2026 год 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Талгарского районного маслихата от 31 декабря 2024 года № 36-134</w:t>
            </w:r>
          </w:p>
        </w:tc>
      </w:tr>
    </w:tbl>
    <w:bookmarkStart w:name="z24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2027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Талгарского районного маслихата от 31 декабря 2024 года № 36-134</w:t>
            </w:r>
          </w:p>
        </w:tc>
      </w:tr>
    </w:tbl>
    <w:bookmarkStart w:name="z24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2026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Талгарского районного маслихата от 31 декабря 2024 года № 36-134</w:t>
            </w:r>
          </w:p>
        </w:tc>
      </w:tr>
    </w:tbl>
    <w:bookmarkStart w:name="z25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2027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31 декабря 2024 года № 36-134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Талгарского районного маслихата от 31 декабря 2024 года № 36-134</w:t>
            </w:r>
          </w:p>
        </w:tc>
      </w:tr>
    </w:tbl>
    <w:bookmarkStart w:name="z25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2026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Талгарского районного маслихата от 31 декабря 2024 года № 36-134</w:t>
            </w:r>
          </w:p>
        </w:tc>
      </w:tr>
    </w:tbl>
    <w:bookmarkStart w:name="z25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2027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