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130b" w14:textId="bdd1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26 декабря 2024 года № 35-128.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25 635 994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7 417 220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377 723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2 779 179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15 061 872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28 308 812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–87 899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53 653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2 760 717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2 760 717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3 962 155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3 067 141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1 865 703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бюджетных изьятий из бюджетов сельских округов в районный бюджет в сумме – 135 855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Бесагашский сельский округ - 41 881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Панфиловский сельский округ - 32 194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Туздыбастауский сельский округ - 61 780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целевые текущие трансферты бюджетам города районного значения, сельских округов, в том числе на: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уличное освещение населенных пунктов.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определяется на основании постановления акимата Талгарского района.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– 103 628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26 декабря 2024 года № 35-128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25 635 994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7 417 220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15 061 872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сельского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городов районного значения, сельских округов, поселков, сел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26 декабря 2024 года № 35-128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развития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26 декабря 2024 года № 35-128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развития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