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406d" w14:textId="1504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Карасайского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30 декабря 2024 года № 30-3.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Каскелен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4 322 536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3 650 975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671 561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4 338 943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16 407 тысяч тенге;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16 407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16 407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Жамбылского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569 986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473 944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575 340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5 354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Елтайского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758 756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подажи основного капитала 0 тенге;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95 469 тысяч тенге;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761 954 тысячи тенге;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3 198 тысяч тенге;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3 198 тысяч тенге, в тои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3 198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Жибек жолы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789 161 тысяча тенге, в том числе: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711 267 тысяч тенге;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77 894 тысячи тенге;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797 837 тысяч тенге;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8 676 тысяч тенге;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8 676 тысяч тенге, в том числе: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8 676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Райымбекского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1 488 291 тысяча тенге, в том числе: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1 365 272 тысячи тенге;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1 500 995 тысяч тенге;</w:t>
      </w:r>
    </w:p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12 704 тысячи тенге;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12 704 тысячи тенге, в том числе: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12 704 тысячи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Первомайского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210 204 тысячи тенге, в том числе: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144 110 тысяч тенге;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66 094 тысячи тенге;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211 311 тысяч тенге;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1 107 тысяч тенге, в том числе:</w:t>
      </w:r>
    </w:p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1 107 тысяч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Жандосовского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379 517 тысяч тенге, в том числе: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314 524 тысячи тенге;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64 993 тысячи тенге;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379 618 тысяч тенге;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 тысяча тенге;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 тысяча тенге, в том числе: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101 тысяча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Умтылского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623 788 тысяч тенге, в том числе: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566 008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0 тенге;</w:t>
      </w:r>
    </w:p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57 780 тысяч тенге;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625 393 тысячи тенге;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1 605 тысяч тенге;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1 605 тысяч тенге, в том числе: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Шамалганского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814 300 тысяч тенге, в том числе: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690 682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Иргелинского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1 991 220 тысяч тенге, в том числе:</w:t>
      </w:r>
    </w:p>
    <w:bookmarkEnd w:id="113"/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1 887 919 тысяч тенге;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1 992 116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896 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Айтейского сельского округа Карасайского района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538 704 тысячи тенге, в том числе: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321 429 тысяч тенге;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542 829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4 125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2025 год объем бюджетных изъятий из бюджета города, сельских округов в районный бюджет в сумме 5 895 804 тысячи тенге, в том числе: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2 180 388 тысяч тенге;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314 876 тысяч тенге;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291 250 тысяч тенге;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Жибек жолы 367 728 тысяч тенге;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819 921 тысяча тенге;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50 280 тысяч тенге;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150 390 тысяч тенге;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Умтылский сельского округа 236 984 тысячи тенге;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351 776 тысяч тенге;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1 031 599 тысяч тенге;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100 612 тысяч тенге.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2025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2"/>
        <w:gridCol w:w="2"/>
        <w:gridCol w:w="116"/>
        <w:gridCol w:w="206"/>
        <w:gridCol w:w="412"/>
        <w:gridCol w:w="5"/>
        <w:gridCol w:w="5"/>
        <w:gridCol w:w="136"/>
        <w:gridCol w:w="64"/>
        <w:gridCol w:w="83"/>
        <w:gridCol w:w="5"/>
        <w:gridCol w:w="323"/>
        <w:gridCol w:w="426"/>
        <w:gridCol w:w="314"/>
        <w:gridCol w:w="220"/>
        <w:gridCol w:w="685"/>
        <w:gridCol w:w="415"/>
        <w:gridCol w:w="415"/>
        <w:gridCol w:w="5"/>
        <w:gridCol w:w="2"/>
        <w:gridCol w:w="769"/>
        <w:gridCol w:w="833"/>
        <w:gridCol w:w="719"/>
        <w:gridCol w:w="278"/>
        <w:gridCol w:w="289"/>
        <w:gridCol w:w="206"/>
        <w:gridCol w:w="387"/>
        <w:gridCol w:w="390"/>
        <w:gridCol w:w="390"/>
        <w:gridCol w:w="326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30 декабря 2024 года № 30-3</w:t>
            </w:r>
          </w:p>
        </w:tc>
      </w:tr>
    </w:tbl>
    <w:bookmarkStart w:name="z16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2026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6"/>
        <w:gridCol w:w="78"/>
        <w:gridCol w:w="94"/>
        <w:gridCol w:w="103"/>
        <w:gridCol w:w="391"/>
        <w:gridCol w:w="6"/>
        <w:gridCol w:w="6"/>
        <w:gridCol w:w="130"/>
        <w:gridCol w:w="54"/>
        <w:gridCol w:w="647"/>
        <w:gridCol w:w="42"/>
        <w:gridCol w:w="635"/>
        <w:gridCol w:w="39"/>
        <w:gridCol w:w="647"/>
        <w:gridCol w:w="261"/>
        <w:gridCol w:w="261"/>
        <w:gridCol w:w="1000"/>
        <w:gridCol w:w="21"/>
        <w:gridCol w:w="3"/>
        <w:gridCol w:w="681"/>
        <w:gridCol w:w="726"/>
        <w:gridCol w:w="729"/>
        <w:gridCol w:w="507"/>
        <w:gridCol w:w="529"/>
        <w:gridCol w:w="562"/>
        <w:gridCol w:w="563"/>
        <w:gridCol w:w="563"/>
        <w:gridCol w:w="3"/>
        <w:gridCol w:w="189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3 277 377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2 877 815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2 000 568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2 000 568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859 034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770 114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30 декабря 2024 года № 30-3</w:t>
            </w:r>
          </w:p>
        </w:tc>
      </w:tr>
    </w:tbl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2027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6"/>
        <w:gridCol w:w="78"/>
        <w:gridCol w:w="94"/>
        <w:gridCol w:w="103"/>
        <w:gridCol w:w="391"/>
        <w:gridCol w:w="6"/>
        <w:gridCol w:w="6"/>
        <w:gridCol w:w="130"/>
        <w:gridCol w:w="54"/>
        <w:gridCol w:w="647"/>
        <w:gridCol w:w="42"/>
        <w:gridCol w:w="635"/>
        <w:gridCol w:w="39"/>
        <w:gridCol w:w="647"/>
        <w:gridCol w:w="261"/>
        <w:gridCol w:w="261"/>
        <w:gridCol w:w="1000"/>
        <w:gridCol w:w="21"/>
        <w:gridCol w:w="3"/>
        <w:gridCol w:w="681"/>
        <w:gridCol w:w="726"/>
        <w:gridCol w:w="729"/>
        <w:gridCol w:w="507"/>
        <w:gridCol w:w="529"/>
        <w:gridCol w:w="562"/>
        <w:gridCol w:w="563"/>
        <w:gridCol w:w="563"/>
        <w:gridCol w:w="3"/>
        <w:gridCol w:w="189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3 494 292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3 079 262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2 140 608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2 140 608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919 166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824 021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"/>
        <w:gridCol w:w="96"/>
        <w:gridCol w:w="169"/>
        <w:gridCol w:w="336"/>
        <w:gridCol w:w="5"/>
        <w:gridCol w:w="5"/>
        <w:gridCol w:w="112"/>
        <w:gridCol w:w="46"/>
        <w:gridCol w:w="555"/>
        <w:gridCol w:w="36"/>
        <w:gridCol w:w="545"/>
        <w:gridCol w:w="33"/>
        <w:gridCol w:w="555"/>
        <w:gridCol w:w="440"/>
        <w:gridCol w:w="1132"/>
        <w:gridCol w:w="133"/>
        <w:gridCol w:w="169"/>
        <w:gridCol w:w="7"/>
        <w:gridCol w:w="2"/>
        <w:gridCol w:w="1090"/>
        <w:gridCol w:w="975"/>
        <w:gridCol w:w="634"/>
        <w:gridCol w:w="245"/>
        <w:gridCol w:w="247"/>
        <w:gridCol w:w="229"/>
        <w:gridCol w:w="362"/>
        <w:gridCol w:w="365"/>
        <w:gridCol w:w="365"/>
        <w:gridCol w:w="2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30 декабря 2024 года № 30-3</w:t>
            </w:r>
          </w:p>
        </w:tc>
      </w:tr>
    </w:tbl>
    <w:bookmarkStart w:name="z1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30 декабря 2024 года № 30-3</w:t>
            </w:r>
          </w:p>
        </w:tc>
      </w:tr>
    </w:tbl>
    <w:bookmarkStart w:name="z1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521 267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"/>
        <w:gridCol w:w="97"/>
        <w:gridCol w:w="207"/>
        <w:gridCol w:w="409"/>
        <w:gridCol w:w="7"/>
        <w:gridCol w:w="7"/>
        <w:gridCol w:w="2"/>
        <w:gridCol w:w="310"/>
        <w:gridCol w:w="628"/>
        <w:gridCol w:w="310"/>
        <w:gridCol w:w="239"/>
        <w:gridCol w:w="323"/>
        <w:gridCol w:w="654"/>
        <w:gridCol w:w="609"/>
        <w:gridCol w:w="1743"/>
        <w:gridCol w:w="1685"/>
        <w:gridCol w:w="617"/>
        <w:gridCol w:w="504"/>
        <w:gridCol w:w="252"/>
        <w:gridCol w:w="255"/>
        <w:gridCol w:w="255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30 декабря 2024 года № 30-3</w:t>
            </w:r>
          </w:p>
        </w:tc>
      </w:tr>
    </w:tbl>
    <w:bookmarkStart w:name="z18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2026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73"/>
        <w:gridCol w:w="103"/>
        <w:gridCol w:w="112"/>
        <w:gridCol w:w="435"/>
        <w:gridCol w:w="8"/>
        <w:gridCol w:w="8"/>
        <w:gridCol w:w="8"/>
        <w:gridCol w:w="2"/>
        <w:gridCol w:w="382"/>
        <w:gridCol w:w="399"/>
        <w:gridCol w:w="2"/>
        <w:gridCol w:w="250"/>
        <w:gridCol w:w="390"/>
        <w:gridCol w:w="964"/>
        <w:gridCol w:w="5"/>
        <w:gridCol w:w="14"/>
        <w:gridCol w:w="466"/>
        <w:gridCol w:w="8"/>
        <w:gridCol w:w="2"/>
        <w:gridCol w:w="692"/>
        <w:gridCol w:w="742"/>
        <w:gridCol w:w="846"/>
        <w:gridCol w:w="754"/>
        <w:gridCol w:w="757"/>
        <w:gridCol w:w="1091"/>
        <w:gridCol w:w="2742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549 728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30 декабря 2024 года № 30-3</w:t>
            </w:r>
          </w:p>
        </w:tc>
      </w:tr>
    </w:tbl>
    <w:bookmarkStart w:name="z18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2027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"/>
        <w:gridCol w:w="96"/>
        <w:gridCol w:w="169"/>
        <w:gridCol w:w="336"/>
        <w:gridCol w:w="5"/>
        <w:gridCol w:w="5"/>
        <w:gridCol w:w="112"/>
        <w:gridCol w:w="46"/>
        <w:gridCol w:w="555"/>
        <w:gridCol w:w="36"/>
        <w:gridCol w:w="545"/>
        <w:gridCol w:w="33"/>
        <w:gridCol w:w="555"/>
        <w:gridCol w:w="440"/>
        <w:gridCol w:w="1132"/>
        <w:gridCol w:w="133"/>
        <w:gridCol w:w="169"/>
        <w:gridCol w:w="7"/>
        <w:gridCol w:w="2"/>
        <w:gridCol w:w="1090"/>
        <w:gridCol w:w="975"/>
        <w:gridCol w:w="634"/>
        <w:gridCol w:w="245"/>
        <w:gridCol w:w="247"/>
        <w:gridCol w:w="229"/>
        <w:gridCol w:w="362"/>
        <w:gridCol w:w="365"/>
        <w:gridCol w:w="365"/>
        <w:gridCol w:w="2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30 декабря 2024 года № 30-3</w:t>
            </w:r>
          </w:p>
        </w:tc>
      </w:tr>
    </w:tbl>
    <w:bookmarkStart w:name="z19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578 803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Карасайского районного маслихата от 30 декабря 2024 года № 30-3</w:t>
            </w:r>
          </w:p>
        </w:tc>
      </w:tr>
    </w:tbl>
    <w:bookmarkStart w:name="z19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619 319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2025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"/>
        <w:gridCol w:w="4"/>
        <w:gridCol w:w="4"/>
        <w:gridCol w:w="360"/>
        <w:gridCol w:w="177"/>
        <w:gridCol w:w="306"/>
        <w:gridCol w:w="11"/>
        <w:gridCol w:w="11"/>
        <w:gridCol w:w="297"/>
        <w:gridCol w:w="501"/>
        <w:gridCol w:w="11"/>
        <w:gridCol w:w="13"/>
        <w:gridCol w:w="2"/>
        <w:gridCol w:w="440"/>
        <w:gridCol w:w="281"/>
        <w:gridCol w:w="431"/>
        <w:gridCol w:w="4"/>
        <w:gridCol w:w="6"/>
        <w:gridCol w:w="633"/>
        <w:gridCol w:w="467"/>
        <w:gridCol w:w="2855"/>
        <w:gridCol w:w="29"/>
        <w:gridCol w:w="45"/>
        <w:gridCol w:w="204"/>
        <w:gridCol w:w="645"/>
        <w:gridCol w:w="220"/>
        <w:gridCol w:w="284"/>
        <w:gridCol w:w="286"/>
        <w:gridCol w:w="261"/>
        <w:gridCol w:w="266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Карасайского районного маслихата от 30 декабря 2024 года № 30-3</w:t>
            </w:r>
          </w:p>
        </w:tc>
      </w:tr>
    </w:tbl>
    <w:bookmarkStart w:name="z20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2026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"/>
        <w:gridCol w:w="4"/>
        <w:gridCol w:w="186"/>
        <w:gridCol w:w="193"/>
        <w:gridCol w:w="186"/>
        <w:gridCol w:w="276"/>
        <w:gridCol w:w="9"/>
        <w:gridCol w:w="9"/>
        <w:gridCol w:w="267"/>
        <w:gridCol w:w="627"/>
        <w:gridCol w:w="21"/>
        <w:gridCol w:w="4"/>
        <w:gridCol w:w="429"/>
        <w:gridCol w:w="260"/>
        <w:gridCol w:w="738"/>
        <w:gridCol w:w="11"/>
        <w:gridCol w:w="14"/>
        <w:gridCol w:w="14"/>
        <w:gridCol w:w="580"/>
        <w:gridCol w:w="9"/>
        <w:gridCol w:w="1366"/>
        <w:gridCol w:w="1342"/>
        <w:gridCol w:w="846"/>
        <w:gridCol w:w="590"/>
        <w:gridCol w:w="609"/>
        <w:gridCol w:w="442"/>
        <w:gridCol w:w="442"/>
        <w:gridCol w:w="442"/>
        <w:gridCol w:w="2"/>
        <w:gridCol w:w="148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84 200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84 200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84 200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84 200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Карасайского районного маслихата от 30 декабря 2024 года № 30-3</w:t>
            </w:r>
          </w:p>
        </w:tc>
      </w:tr>
    </w:tbl>
    <w:bookmarkStart w:name="z20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2027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"/>
        <w:gridCol w:w="4"/>
        <w:gridCol w:w="186"/>
        <w:gridCol w:w="193"/>
        <w:gridCol w:w="186"/>
        <w:gridCol w:w="276"/>
        <w:gridCol w:w="9"/>
        <w:gridCol w:w="9"/>
        <w:gridCol w:w="267"/>
        <w:gridCol w:w="627"/>
        <w:gridCol w:w="21"/>
        <w:gridCol w:w="4"/>
        <w:gridCol w:w="429"/>
        <w:gridCol w:w="260"/>
        <w:gridCol w:w="738"/>
        <w:gridCol w:w="11"/>
        <w:gridCol w:w="14"/>
        <w:gridCol w:w="14"/>
        <w:gridCol w:w="580"/>
        <w:gridCol w:w="9"/>
        <w:gridCol w:w="1366"/>
        <w:gridCol w:w="1342"/>
        <w:gridCol w:w="846"/>
        <w:gridCol w:w="590"/>
        <w:gridCol w:w="609"/>
        <w:gridCol w:w="442"/>
        <w:gridCol w:w="442"/>
        <w:gridCol w:w="442"/>
        <w:gridCol w:w="2"/>
        <w:gridCol w:w="148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2025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2"/>
        <w:gridCol w:w="95"/>
        <w:gridCol w:w="166"/>
        <w:gridCol w:w="331"/>
        <w:gridCol w:w="5"/>
        <w:gridCol w:w="5"/>
        <w:gridCol w:w="110"/>
        <w:gridCol w:w="46"/>
        <w:gridCol w:w="547"/>
        <w:gridCol w:w="35"/>
        <w:gridCol w:w="537"/>
        <w:gridCol w:w="33"/>
        <w:gridCol w:w="547"/>
        <w:gridCol w:w="434"/>
        <w:gridCol w:w="1261"/>
        <w:gridCol w:w="146"/>
        <w:gridCol w:w="182"/>
        <w:gridCol w:w="10"/>
        <w:gridCol w:w="2"/>
        <w:gridCol w:w="1048"/>
        <w:gridCol w:w="974"/>
        <w:gridCol w:w="630"/>
        <w:gridCol w:w="244"/>
        <w:gridCol w:w="249"/>
        <w:gridCol w:w="226"/>
        <w:gridCol w:w="357"/>
        <w:gridCol w:w="360"/>
        <w:gridCol w:w="360"/>
        <w:gridCol w:w="249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Карасайского районного маслихата от 30 декабря 2024 года № 30-3</w:t>
            </w:r>
          </w:p>
        </w:tc>
      </w:tr>
    </w:tbl>
    <w:bookmarkStart w:name="z20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2026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"/>
        <w:gridCol w:w="113"/>
        <w:gridCol w:w="122"/>
        <w:gridCol w:w="475"/>
        <w:gridCol w:w="9"/>
        <w:gridCol w:w="9"/>
        <w:gridCol w:w="9"/>
        <w:gridCol w:w="3"/>
        <w:gridCol w:w="573"/>
        <w:gridCol w:w="598"/>
        <w:gridCol w:w="3"/>
        <w:gridCol w:w="380"/>
        <w:gridCol w:w="377"/>
        <w:gridCol w:w="1083"/>
        <w:gridCol w:w="12"/>
        <w:gridCol w:w="12"/>
        <w:gridCol w:w="270"/>
        <w:gridCol w:w="9"/>
        <w:gridCol w:w="3"/>
        <w:gridCol w:w="926"/>
        <w:gridCol w:w="902"/>
        <w:gridCol w:w="902"/>
        <w:gridCol w:w="635"/>
        <w:gridCol w:w="659"/>
        <w:gridCol w:w="469"/>
        <w:gridCol w:w="469"/>
        <w:gridCol w:w="470"/>
        <w:gridCol w:w="3"/>
        <w:gridCol w:w="158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Карасайского районного маслихата от 30 декабря 2024 года № 30-3</w:t>
            </w:r>
          </w:p>
        </w:tc>
      </w:tr>
    </w:tbl>
    <w:bookmarkStart w:name="z21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2027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"/>
        <w:gridCol w:w="113"/>
        <w:gridCol w:w="122"/>
        <w:gridCol w:w="475"/>
        <w:gridCol w:w="9"/>
        <w:gridCol w:w="9"/>
        <w:gridCol w:w="9"/>
        <w:gridCol w:w="3"/>
        <w:gridCol w:w="573"/>
        <w:gridCol w:w="598"/>
        <w:gridCol w:w="3"/>
        <w:gridCol w:w="380"/>
        <w:gridCol w:w="377"/>
        <w:gridCol w:w="1083"/>
        <w:gridCol w:w="12"/>
        <w:gridCol w:w="12"/>
        <w:gridCol w:w="270"/>
        <w:gridCol w:w="9"/>
        <w:gridCol w:w="3"/>
        <w:gridCol w:w="926"/>
        <w:gridCol w:w="902"/>
        <w:gridCol w:w="902"/>
        <w:gridCol w:w="635"/>
        <w:gridCol w:w="659"/>
        <w:gridCol w:w="469"/>
        <w:gridCol w:w="469"/>
        <w:gridCol w:w="470"/>
        <w:gridCol w:w="3"/>
        <w:gridCol w:w="158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"/>
        <w:gridCol w:w="98"/>
        <w:gridCol w:w="173"/>
        <w:gridCol w:w="344"/>
        <w:gridCol w:w="5"/>
        <w:gridCol w:w="5"/>
        <w:gridCol w:w="114"/>
        <w:gridCol w:w="64"/>
        <w:gridCol w:w="778"/>
        <w:gridCol w:w="50"/>
        <w:gridCol w:w="69"/>
        <w:gridCol w:w="2"/>
        <w:gridCol w:w="393"/>
        <w:gridCol w:w="353"/>
        <w:gridCol w:w="1144"/>
        <w:gridCol w:w="10"/>
        <w:gridCol w:w="29"/>
        <w:gridCol w:w="8"/>
        <w:gridCol w:w="2"/>
        <w:gridCol w:w="1578"/>
        <w:gridCol w:w="1201"/>
        <w:gridCol w:w="719"/>
        <w:gridCol w:w="198"/>
        <w:gridCol w:w="618"/>
        <w:gridCol w:w="208"/>
        <w:gridCol w:w="211"/>
        <w:gridCol w:w="211"/>
        <w:gridCol w:w="211"/>
        <w:gridCol w:w="260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Карасайского районного маслихата от 30 декабря 2024 года № 30-3</w:t>
            </w:r>
          </w:p>
        </w:tc>
      </w:tr>
    </w:tbl>
    <w:bookmarkStart w:name="z21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2026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"/>
        <w:gridCol w:w="113"/>
        <w:gridCol w:w="122"/>
        <w:gridCol w:w="475"/>
        <w:gridCol w:w="9"/>
        <w:gridCol w:w="9"/>
        <w:gridCol w:w="9"/>
        <w:gridCol w:w="3"/>
        <w:gridCol w:w="573"/>
        <w:gridCol w:w="598"/>
        <w:gridCol w:w="3"/>
        <w:gridCol w:w="380"/>
        <w:gridCol w:w="377"/>
        <w:gridCol w:w="1083"/>
        <w:gridCol w:w="12"/>
        <w:gridCol w:w="12"/>
        <w:gridCol w:w="270"/>
        <w:gridCol w:w="9"/>
        <w:gridCol w:w="3"/>
        <w:gridCol w:w="926"/>
        <w:gridCol w:w="902"/>
        <w:gridCol w:w="902"/>
        <w:gridCol w:w="635"/>
        <w:gridCol w:w="659"/>
        <w:gridCol w:w="469"/>
        <w:gridCol w:w="469"/>
        <w:gridCol w:w="470"/>
        <w:gridCol w:w="3"/>
        <w:gridCol w:w="158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327 770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Карасайского районного маслихата от 30 декабря 2024 года № 30-3</w:t>
            </w:r>
          </w:p>
        </w:tc>
      </w:tr>
    </w:tbl>
    <w:bookmarkStart w:name="z22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2027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6"/>
        <w:gridCol w:w="79"/>
        <w:gridCol w:w="95"/>
        <w:gridCol w:w="104"/>
        <w:gridCol w:w="395"/>
        <w:gridCol w:w="6"/>
        <w:gridCol w:w="6"/>
        <w:gridCol w:w="131"/>
        <w:gridCol w:w="98"/>
        <w:gridCol w:w="1171"/>
        <w:gridCol w:w="76"/>
        <w:gridCol w:w="199"/>
        <w:gridCol w:w="12"/>
        <w:gridCol w:w="6"/>
        <w:gridCol w:w="840"/>
        <w:gridCol w:w="343"/>
        <w:gridCol w:w="343"/>
        <w:gridCol w:w="220"/>
        <w:gridCol w:w="9"/>
        <w:gridCol w:w="3"/>
        <w:gridCol w:w="862"/>
        <w:gridCol w:w="921"/>
        <w:gridCol w:w="924"/>
        <w:gridCol w:w="644"/>
        <w:gridCol w:w="675"/>
        <w:gridCol w:w="469"/>
        <w:gridCol w:w="470"/>
        <w:gridCol w:w="470"/>
        <w:gridCol w:w="3"/>
        <w:gridCol w:w="158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2 88 245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2025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2"/>
        <w:gridCol w:w="95"/>
        <w:gridCol w:w="166"/>
        <w:gridCol w:w="331"/>
        <w:gridCol w:w="5"/>
        <w:gridCol w:w="5"/>
        <w:gridCol w:w="110"/>
        <w:gridCol w:w="46"/>
        <w:gridCol w:w="547"/>
        <w:gridCol w:w="35"/>
        <w:gridCol w:w="537"/>
        <w:gridCol w:w="33"/>
        <w:gridCol w:w="547"/>
        <w:gridCol w:w="434"/>
        <w:gridCol w:w="1261"/>
        <w:gridCol w:w="146"/>
        <w:gridCol w:w="182"/>
        <w:gridCol w:w="10"/>
        <w:gridCol w:w="2"/>
        <w:gridCol w:w="1048"/>
        <w:gridCol w:w="974"/>
        <w:gridCol w:w="630"/>
        <w:gridCol w:w="244"/>
        <w:gridCol w:w="249"/>
        <w:gridCol w:w="226"/>
        <w:gridCol w:w="357"/>
        <w:gridCol w:w="360"/>
        <w:gridCol w:w="360"/>
        <w:gridCol w:w="249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Карасайского районного маслихата от 30 декабря 2024 года № 30-3</w:t>
            </w:r>
          </w:p>
        </w:tc>
      </w:tr>
    </w:tbl>
    <w:bookmarkStart w:name="z22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2026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"/>
        <w:gridCol w:w="113"/>
        <w:gridCol w:w="122"/>
        <w:gridCol w:w="475"/>
        <w:gridCol w:w="9"/>
        <w:gridCol w:w="9"/>
        <w:gridCol w:w="9"/>
        <w:gridCol w:w="3"/>
        <w:gridCol w:w="573"/>
        <w:gridCol w:w="598"/>
        <w:gridCol w:w="3"/>
        <w:gridCol w:w="380"/>
        <w:gridCol w:w="377"/>
        <w:gridCol w:w="1083"/>
        <w:gridCol w:w="12"/>
        <w:gridCol w:w="12"/>
        <w:gridCol w:w="270"/>
        <w:gridCol w:w="9"/>
        <w:gridCol w:w="3"/>
        <w:gridCol w:w="926"/>
        <w:gridCol w:w="902"/>
        <w:gridCol w:w="902"/>
        <w:gridCol w:w="635"/>
        <w:gridCol w:w="659"/>
        <w:gridCol w:w="469"/>
        <w:gridCol w:w="469"/>
        <w:gridCol w:w="470"/>
        <w:gridCol w:w="3"/>
        <w:gridCol w:w="158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389 255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Карасайского районного маслихата от 30 декабря 2024 года № 30-3</w:t>
            </w:r>
          </w:p>
        </w:tc>
      </w:tr>
    </w:tbl>
    <w:bookmarkStart w:name="z23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2027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"/>
        <w:gridCol w:w="113"/>
        <w:gridCol w:w="122"/>
        <w:gridCol w:w="475"/>
        <w:gridCol w:w="9"/>
        <w:gridCol w:w="9"/>
        <w:gridCol w:w="9"/>
        <w:gridCol w:w="3"/>
        <w:gridCol w:w="573"/>
        <w:gridCol w:w="598"/>
        <w:gridCol w:w="3"/>
        <w:gridCol w:w="380"/>
        <w:gridCol w:w="377"/>
        <w:gridCol w:w="1083"/>
        <w:gridCol w:w="12"/>
        <w:gridCol w:w="12"/>
        <w:gridCol w:w="270"/>
        <w:gridCol w:w="9"/>
        <w:gridCol w:w="3"/>
        <w:gridCol w:w="926"/>
        <w:gridCol w:w="902"/>
        <w:gridCol w:w="902"/>
        <w:gridCol w:w="635"/>
        <w:gridCol w:w="659"/>
        <w:gridCol w:w="469"/>
        <w:gridCol w:w="469"/>
        <w:gridCol w:w="470"/>
        <w:gridCol w:w="3"/>
        <w:gridCol w:w="158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472 251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"/>
        <w:gridCol w:w="96"/>
        <w:gridCol w:w="169"/>
        <w:gridCol w:w="336"/>
        <w:gridCol w:w="5"/>
        <w:gridCol w:w="5"/>
        <w:gridCol w:w="112"/>
        <w:gridCol w:w="46"/>
        <w:gridCol w:w="555"/>
        <w:gridCol w:w="36"/>
        <w:gridCol w:w="545"/>
        <w:gridCol w:w="33"/>
        <w:gridCol w:w="555"/>
        <w:gridCol w:w="440"/>
        <w:gridCol w:w="1132"/>
        <w:gridCol w:w="133"/>
        <w:gridCol w:w="169"/>
        <w:gridCol w:w="7"/>
        <w:gridCol w:w="2"/>
        <w:gridCol w:w="1090"/>
        <w:gridCol w:w="975"/>
        <w:gridCol w:w="634"/>
        <w:gridCol w:w="245"/>
        <w:gridCol w:w="247"/>
        <w:gridCol w:w="229"/>
        <w:gridCol w:w="362"/>
        <w:gridCol w:w="365"/>
        <w:gridCol w:w="365"/>
        <w:gridCol w:w="2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Карасайского районного маслихата от 30 декабря 2024 года № 30-3</w:t>
            </w:r>
          </w:p>
        </w:tc>
      </w:tr>
    </w:tbl>
    <w:bookmarkStart w:name="z23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648 534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202 910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1 647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Карасайского районного маслихата от 30 декабря 2024 года № 30-3</w:t>
            </w:r>
          </w:p>
        </w:tc>
      </w:tr>
    </w:tbl>
    <w:bookmarkStart w:name="z23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2027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1"/>
        <w:gridCol w:w="115"/>
        <w:gridCol w:w="124"/>
        <w:gridCol w:w="483"/>
        <w:gridCol w:w="9"/>
        <w:gridCol w:w="9"/>
        <w:gridCol w:w="9"/>
        <w:gridCol w:w="3"/>
        <w:gridCol w:w="424"/>
        <w:gridCol w:w="442"/>
        <w:gridCol w:w="3"/>
        <w:gridCol w:w="277"/>
        <w:gridCol w:w="433"/>
        <w:gridCol w:w="1070"/>
        <w:gridCol w:w="6"/>
        <w:gridCol w:w="15"/>
        <w:gridCol w:w="483"/>
        <w:gridCol w:w="9"/>
        <w:gridCol w:w="3"/>
        <w:gridCol w:w="877"/>
        <w:gridCol w:w="936"/>
        <w:gridCol w:w="939"/>
        <w:gridCol w:w="655"/>
        <w:gridCol w:w="687"/>
        <w:gridCol w:w="477"/>
        <w:gridCol w:w="477"/>
        <w:gridCol w:w="478"/>
        <w:gridCol w:w="3"/>
        <w:gridCol w:w="16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"/>
        <w:gridCol w:w="99"/>
        <w:gridCol w:w="174"/>
        <w:gridCol w:w="346"/>
        <w:gridCol w:w="5"/>
        <w:gridCol w:w="5"/>
        <w:gridCol w:w="115"/>
        <w:gridCol w:w="48"/>
        <w:gridCol w:w="547"/>
        <w:gridCol w:w="24"/>
        <w:gridCol w:w="292"/>
        <w:gridCol w:w="547"/>
        <w:gridCol w:w="42"/>
        <w:gridCol w:w="96"/>
        <w:gridCol w:w="8"/>
        <w:gridCol w:w="607"/>
        <w:gridCol w:w="652"/>
        <w:gridCol w:w="531"/>
        <w:gridCol w:w="2"/>
        <w:gridCol w:w="674"/>
        <w:gridCol w:w="722"/>
        <w:gridCol w:w="722"/>
        <w:gridCol w:w="432"/>
        <w:gridCol w:w="440"/>
        <w:gridCol w:w="276"/>
        <w:gridCol w:w="277"/>
        <w:gridCol w:w="279"/>
        <w:gridCol w:w="279"/>
        <w:gridCol w:w="31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Карасайского районого маслихата от 30 декабря 2024 года № 30-3</w:t>
            </w:r>
          </w:p>
        </w:tc>
      </w:tr>
    </w:tbl>
    <w:bookmarkStart w:name="z24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5"/>
        <w:gridCol w:w="77"/>
        <w:gridCol w:w="92"/>
        <w:gridCol w:w="100"/>
        <w:gridCol w:w="382"/>
        <w:gridCol w:w="5"/>
        <w:gridCol w:w="5"/>
        <w:gridCol w:w="127"/>
        <w:gridCol w:w="95"/>
        <w:gridCol w:w="1134"/>
        <w:gridCol w:w="74"/>
        <w:gridCol w:w="193"/>
        <w:gridCol w:w="11"/>
        <w:gridCol w:w="5"/>
        <w:gridCol w:w="718"/>
        <w:gridCol w:w="294"/>
        <w:gridCol w:w="294"/>
        <w:gridCol w:w="190"/>
        <w:gridCol w:w="5"/>
        <w:gridCol w:w="2"/>
        <w:gridCol w:w="834"/>
        <w:gridCol w:w="891"/>
        <w:gridCol w:w="894"/>
        <w:gridCol w:w="624"/>
        <w:gridCol w:w="653"/>
        <w:gridCol w:w="549"/>
        <w:gridCol w:w="550"/>
        <w:gridCol w:w="550"/>
        <w:gridCol w:w="2"/>
        <w:gridCol w:w="1848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1 415 859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1 065 030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340 481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85 381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85 381 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85 381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Карасайского районого маслихата от 30 декабря 2024 года № 30-3</w:t>
            </w:r>
          </w:p>
        </w:tc>
      </w:tr>
    </w:tbl>
    <w:bookmarkStart w:name="z24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2027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5"/>
        <w:gridCol w:w="77"/>
        <w:gridCol w:w="92"/>
        <w:gridCol w:w="100"/>
        <w:gridCol w:w="382"/>
        <w:gridCol w:w="5"/>
        <w:gridCol w:w="5"/>
        <w:gridCol w:w="127"/>
        <w:gridCol w:w="95"/>
        <w:gridCol w:w="1134"/>
        <w:gridCol w:w="74"/>
        <w:gridCol w:w="193"/>
        <w:gridCol w:w="11"/>
        <w:gridCol w:w="5"/>
        <w:gridCol w:w="718"/>
        <w:gridCol w:w="294"/>
        <w:gridCol w:w="294"/>
        <w:gridCol w:w="190"/>
        <w:gridCol w:w="5"/>
        <w:gridCol w:w="2"/>
        <w:gridCol w:w="834"/>
        <w:gridCol w:w="891"/>
        <w:gridCol w:w="894"/>
        <w:gridCol w:w="624"/>
        <w:gridCol w:w="653"/>
        <w:gridCol w:w="549"/>
        <w:gridCol w:w="550"/>
        <w:gridCol w:w="550"/>
        <w:gridCol w:w="2"/>
        <w:gridCol w:w="1848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1 604 544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1 514 968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1 139 582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1 139 582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364 314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340 977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30 декабря 2024 года № 30-3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Карасайского районного маслихата Алматинской области от 03.11.2025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"/>
        <w:gridCol w:w="97"/>
        <w:gridCol w:w="171"/>
        <w:gridCol w:w="341"/>
        <w:gridCol w:w="5"/>
        <w:gridCol w:w="5"/>
        <w:gridCol w:w="113"/>
        <w:gridCol w:w="47"/>
        <w:gridCol w:w="563"/>
        <w:gridCol w:w="37"/>
        <w:gridCol w:w="552"/>
        <w:gridCol w:w="34"/>
        <w:gridCol w:w="563"/>
        <w:gridCol w:w="447"/>
        <w:gridCol w:w="1148"/>
        <w:gridCol w:w="134"/>
        <w:gridCol w:w="172"/>
        <w:gridCol w:w="7"/>
        <w:gridCol w:w="2"/>
        <w:gridCol w:w="1050"/>
        <w:gridCol w:w="939"/>
        <w:gridCol w:w="608"/>
        <w:gridCol w:w="235"/>
        <w:gridCol w:w="241"/>
        <w:gridCol w:w="219"/>
        <w:gridCol w:w="368"/>
        <w:gridCol w:w="370"/>
        <w:gridCol w:w="371"/>
        <w:gridCol w:w="2571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Карасайского районного маслихата от 30 декабря 2024 года № 30-3</w:t>
            </w:r>
          </w:p>
        </w:tc>
      </w:tr>
    </w:tbl>
    <w:bookmarkStart w:name="z25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82"/>
        <w:gridCol w:w="117"/>
        <w:gridCol w:w="126"/>
        <w:gridCol w:w="491"/>
        <w:gridCol w:w="9"/>
        <w:gridCol w:w="9"/>
        <w:gridCol w:w="9"/>
        <w:gridCol w:w="3"/>
        <w:gridCol w:w="431"/>
        <w:gridCol w:w="450"/>
        <w:gridCol w:w="3"/>
        <w:gridCol w:w="282"/>
        <w:gridCol w:w="441"/>
        <w:gridCol w:w="1088"/>
        <w:gridCol w:w="6"/>
        <w:gridCol w:w="15"/>
        <w:gridCol w:w="492"/>
        <w:gridCol w:w="9"/>
        <w:gridCol w:w="3"/>
        <w:gridCol w:w="848"/>
        <w:gridCol w:w="905"/>
        <w:gridCol w:w="908"/>
        <w:gridCol w:w="632"/>
        <w:gridCol w:w="660"/>
        <w:gridCol w:w="486"/>
        <w:gridCol w:w="486"/>
        <w:gridCol w:w="486"/>
        <w:gridCol w:w="3"/>
        <w:gridCol w:w="16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Карасайского районного маслихата от 30 декабря 2024 года № 30-3</w:t>
            </w:r>
          </w:p>
        </w:tc>
      </w:tr>
    </w:tbl>
    <w:bookmarkStart w:name="z25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2027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82"/>
        <w:gridCol w:w="117"/>
        <w:gridCol w:w="126"/>
        <w:gridCol w:w="491"/>
        <w:gridCol w:w="9"/>
        <w:gridCol w:w="9"/>
        <w:gridCol w:w="9"/>
        <w:gridCol w:w="3"/>
        <w:gridCol w:w="431"/>
        <w:gridCol w:w="450"/>
        <w:gridCol w:w="3"/>
        <w:gridCol w:w="282"/>
        <w:gridCol w:w="441"/>
        <w:gridCol w:w="1088"/>
        <w:gridCol w:w="6"/>
        <w:gridCol w:w="15"/>
        <w:gridCol w:w="492"/>
        <w:gridCol w:w="9"/>
        <w:gridCol w:w="3"/>
        <w:gridCol w:w="848"/>
        <w:gridCol w:w="905"/>
        <w:gridCol w:w="908"/>
        <w:gridCol w:w="632"/>
        <w:gridCol w:w="660"/>
        <w:gridCol w:w="486"/>
        <w:gridCol w:w="486"/>
        <w:gridCol w:w="486"/>
        <w:gridCol w:w="3"/>
        <w:gridCol w:w="16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