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daeb1" w14:textId="c9dae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бюджетах поселка Боралдай и сельских округов Илийского района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Илийского районного маслихата Алматинской области от 27 декабря 2024 года № 38-128.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01.01.2025 в соответствии с пунктом 10 настоящего решения.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Бюджетного кодекса Республики Казахстан,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Илийский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поселка Боралдай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2025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1 730 147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1 701 047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29 100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1 732 118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1 971 тысяча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1 971 тысяча тенге.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бюджета 1 971 тысяча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Илийского районного маслихата Алматинской области от 08.12.2025 </w:t>
      </w:r>
      <w:r>
        <w:rPr>
          <w:rFonts w:ascii="Times New Roman"/>
          <w:b w:val="false"/>
          <w:i w:val="false"/>
          <w:color w:val="000000"/>
          <w:sz w:val="28"/>
        </w:rPr>
        <w:t>№ 54-176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бюджет Ащыбулакского сельского округа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2025 год в следующих объемах: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1 495 983 тысячи тенге, в том числе: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1 347 559 тысяч тенге; 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148 424 тысячи тенге;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1 500 286 тысяч тенге;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4 303 тысячи тенге;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6)финансирование дефицита(использование профицита) бюджета 4 303 тысячи тенге.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4 303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решения Илийского районного маслихата Алматинской области от 08.12.2025 </w:t>
      </w:r>
      <w:r>
        <w:rPr>
          <w:rFonts w:ascii="Times New Roman"/>
          <w:b w:val="false"/>
          <w:i w:val="false"/>
          <w:color w:val="000000"/>
          <w:sz w:val="28"/>
        </w:rPr>
        <w:t>№ 54-176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бюджет Байсеркенского сельского округа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2025 год в следующих объемах: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1 236 831 тысяча тенге, в том числе: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1 155 606 тысяч тенге; 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81 225 тысяч тенге;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1 249 051 тысяча тенге;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12 220 тысяч тенге;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6)финансирование дефицита (использование профицита) бюджета 12 220 тысяч тенге.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12 220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решения Илийского районного маслихата Алматинской области от 08.12.2025 </w:t>
      </w:r>
      <w:r>
        <w:rPr>
          <w:rFonts w:ascii="Times New Roman"/>
          <w:b w:val="false"/>
          <w:i w:val="false"/>
          <w:color w:val="000000"/>
          <w:sz w:val="28"/>
        </w:rPr>
        <w:t>№ 54-176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бюджет сельского округа Аскара Токпанова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2025 год в следующих объемах: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506 547 тысяч тенге, в том числе:</w:t>
      </w:r>
    </w:p>
    <w:bookmarkEnd w:id="51"/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481 230 тысяч тенге;</w:t>
      </w:r>
    </w:p>
    <w:bookmarkEnd w:id="52"/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53"/>
    <w:bookmarkStart w:name="z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54"/>
    <w:bookmarkStart w:name="z6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25 317 тысяч тенге;</w:t>
      </w:r>
    </w:p>
    <w:bookmarkEnd w:id="55"/>
    <w:bookmarkStart w:name="z7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512 004 тысячи тенге;</w:t>
      </w:r>
    </w:p>
    <w:bookmarkEnd w:id="56"/>
    <w:bookmarkStart w:name="z7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57"/>
    <w:bookmarkStart w:name="z7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58"/>
    <w:bookmarkStart w:name="z7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59"/>
    <w:bookmarkStart w:name="z7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60"/>
    <w:bookmarkStart w:name="z7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61"/>
    <w:bookmarkStart w:name="z7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62"/>
    <w:bookmarkStart w:name="z7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5 457 тысяч тенге;</w:t>
      </w:r>
    </w:p>
    <w:bookmarkEnd w:id="63"/>
    <w:bookmarkStart w:name="z7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5 457 тысяч тенге.</w:t>
      </w:r>
    </w:p>
    <w:bookmarkEnd w:id="64"/>
    <w:bookmarkStart w:name="z7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бюджета 5 457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решения Илийского районного маслихата Алматинской области от 08.12.2025 </w:t>
      </w:r>
      <w:r>
        <w:rPr>
          <w:rFonts w:ascii="Times New Roman"/>
          <w:b w:val="false"/>
          <w:i w:val="false"/>
          <w:color w:val="000000"/>
          <w:sz w:val="28"/>
        </w:rPr>
        <w:t>№ 54-176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бюджет Караойского сельского округа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2025 год в следующих объемах:</w:t>
      </w:r>
    </w:p>
    <w:bookmarkEnd w:id="66"/>
    <w:bookmarkStart w:name="z8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452 628 тысяч тенге, в том числе:</w:t>
      </w:r>
    </w:p>
    <w:bookmarkEnd w:id="67"/>
    <w:bookmarkStart w:name="z8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373 938 тысяч тенге; </w:t>
      </w:r>
    </w:p>
    <w:bookmarkEnd w:id="68"/>
    <w:bookmarkStart w:name="z8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69"/>
    <w:bookmarkStart w:name="z8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70"/>
    <w:bookmarkStart w:name="z8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78 690 тысяч тенге;</w:t>
      </w:r>
    </w:p>
    <w:bookmarkEnd w:id="71"/>
    <w:bookmarkStart w:name="z8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465 924 тысячи тенге;</w:t>
      </w:r>
    </w:p>
    <w:bookmarkEnd w:id="72"/>
    <w:bookmarkStart w:name="z8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73"/>
    <w:bookmarkStart w:name="z9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74"/>
    <w:bookmarkStart w:name="z9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75"/>
    <w:bookmarkStart w:name="z9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76"/>
    <w:bookmarkStart w:name="z9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77"/>
    <w:bookmarkStart w:name="z9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78"/>
    <w:bookmarkStart w:name="z9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13 296 тысяч тенге;</w:t>
      </w:r>
    </w:p>
    <w:bookmarkEnd w:id="79"/>
    <w:bookmarkStart w:name="z9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13 296 тысяч тенге.</w:t>
      </w:r>
    </w:p>
    <w:bookmarkEnd w:id="80"/>
    <w:bookmarkStart w:name="z9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13 296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решения Илийского районного маслихата Алматинской области от 08.12.2025 </w:t>
      </w:r>
      <w:r>
        <w:rPr>
          <w:rFonts w:ascii="Times New Roman"/>
          <w:b w:val="false"/>
          <w:i w:val="false"/>
          <w:color w:val="000000"/>
          <w:sz w:val="28"/>
        </w:rPr>
        <w:t>№ 54-176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бюджет Куртинского сельского округа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2025 год в следующих объемах:</w:t>
      </w:r>
    </w:p>
    <w:bookmarkEnd w:id="82"/>
    <w:bookmarkStart w:name="z9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140 402 тысячи тенге, в том числе:</w:t>
      </w:r>
    </w:p>
    <w:bookmarkEnd w:id="83"/>
    <w:bookmarkStart w:name="z10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78 293 тысячи тенге; </w:t>
      </w:r>
    </w:p>
    <w:bookmarkEnd w:id="84"/>
    <w:bookmarkStart w:name="z10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85"/>
    <w:bookmarkStart w:name="z10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86"/>
    <w:bookmarkStart w:name="z10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62 109 тысяч тенге;</w:t>
      </w:r>
    </w:p>
    <w:bookmarkEnd w:id="87"/>
    <w:bookmarkStart w:name="z10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141 116 тысяч тенге;</w:t>
      </w:r>
    </w:p>
    <w:bookmarkEnd w:id="88"/>
    <w:bookmarkStart w:name="z10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89"/>
    <w:bookmarkStart w:name="z10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90"/>
    <w:bookmarkStart w:name="z10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91"/>
    <w:bookmarkStart w:name="z11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92"/>
    <w:bookmarkStart w:name="z11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93"/>
    <w:bookmarkStart w:name="z11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94"/>
    <w:bookmarkStart w:name="z11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714 тысяч тенге;</w:t>
      </w:r>
    </w:p>
    <w:bookmarkEnd w:id="95"/>
    <w:bookmarkStart w:name="z11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714 тысяч тенге.</w:t>
      </w:r>
    </w:p>
    <w:bookmarkEnd w:id="96"/>
    <w:bookmarkStart w:name="z11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714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решения Илийского районного маслихата Алматинской области от 08.12.2025 </w:t>
      </w:r>
      <w:r>
        <w:rPr>
          <w:rFonts w:ascii="Times New Roman"/>
          <w:b w:val="false"/>
          <w:i w:val="false"/>
          <w:color w:val="000000"/>
          <w:sz w:val="28"/>
        </w:rPr>
        <w:t>№ 54-176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бюджет Аксайского сельского округа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2025 год в следующих объемах:</w:t>
      </w:r>
    </w:p>
    <w:bookmarkEnd w:id="98"/>
    <w:bookmarkStart w:name="z11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365 544 тысячи тенге, в том числе:</w:t>
      </w:r>
    </w:p>
    <w:bookmarkEnd w:id="99"/>
    <w:bookmarkStart w:name="z12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290 753 тысячи тенге; </w:t>
      </w:r>
    </w:p>
    <w:bookmarkEnd w:id="100"/>
    <w:bookmarkStart w:name="z12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01"/>
    <w:bookmarkStart w:name="z12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02"/>
    <w:bookmarkStart w:name="z12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74 791 тысяча тенге.</w:t>
      </w:r>
    </w:p>
    <w:bookmarkEnd w:id="103"/>
    <w:bookmarkStart w:name="z12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366 374 тысячи тенге;</w:t>
      </w:r>
    </w:p>
    <w:bookmarkEnd w:id="104"/>
    <w:bookmarkStart w:name="z12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05"/>
    <w:bookmarkStart w:name="z12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06"/>
    <w:bookmarkStart w:name="z12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07"/>
    <w:bookmarkStart w:name="z12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08"/>
    <w:bookmarkStart w:name="z12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09"/>
    <w:bookmarkStart w:name="z13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10"/>
    <w:bookmarkStart w:name="z13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830 тысяч тенге;</w:t>
      </w:r>
    </w:p>
    <w:bookmarkEnd w:id="111"/>
    <w:bookmarkStart w:name="z13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830 тысяч тенге.</w:t>
      </w:r>
    </w:p>
    <w:bookmarkEnd w:id="112"/>
    <w:bookmarkStart w:name="z13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830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решения Илийского районного маслихата Алматинской области от 08.12.2025 </w:t>
      </w:r>
      <w:r>
        <w:rPr>
          <w:rFonts w:ascii="Times New Roman"/>
          <w:b w:val="false"/>
          <w:i w:val="false"/>
          <w:color w:val="000000"/>
          <w:sz w:val="28"/>
        </w:rPr>
        <w:t>№ 54-176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бюджет Байкентского сельского округа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2025 год в следующих объемах:</w:t>
      </w:r>
    </w:p>
    <w:bookmarkEnd w:id="114"/>
    <w:bookmarkStart w:name="z13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257 896 тысяч тенге, в том числе:</w:t>
      </w:r>
    </w:p>
    <w:bookmarkEnd w:id="115"/>
    <w:bookmarkStart w:name="z13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231 848 тысяч тенге; </w:t>
      </w:r>
    </w:p>
    <w:bookmarkEnd w:id="116"/>
    <w:bookmarkStart w:name="z13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17"/>
    <w:bookmarkStart w:name="z14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18"/>
    <w:bookmarkStart w:name="z14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26 048 тысяч тенге;</w:t>
      </w:r>
    </w:p>
    <w:bookmarkEnd w:id="119"/>
    <w:bookmarkStart w:name="z14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259 751 тысяча тенге;</w:t>
      </w:r>
    </w:p>
    <w:bookmarkEnd w:id="120"/>
    <w:bookmarkStart w:name="z14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21"/>
    <w:bookmarkStart w:name="z14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22"/>
    <w:bookmarkStart w:name="z14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23"/>
    <w:bookmarkStart w:name="z14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24"/>
    <w:bookmarkStart w:name="z14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25"/>
    <w:bookmarkStart w:name="z14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1 855 тысяч тенге;</w:t>
      </w:r>
    </w:p>
    <w:bookmarkEnd w:id="126"/>
    <w:bookmarkStart w:name="z14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</w:t>
      </w:r>
    </w:p>
    <w:bookmarkEnd w:id="127"/>
    <w:bookmarkStart w:name="z15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1 855 тысяч тенге.</w:t>
      </w:r>
    </w:p>
    <w:bookmarkEnd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Start w:name="z15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1 855 тысяч тенге.</w:t>
      </w:r>
    </w:p>
    <w:bookmarkEnd w:id="1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решения Илийского районного маслихата Алматинской области от 08.12.2025 </w:t>
      </w:r>
      <w:r>
        <w:rPr>
          <w:rFonts w:ascii="Times New Roman"/>
          <w:b w:val="false"/>
          <w:i w:val="false"/>
          <w:color w:val="000000"/>
          <w:sz w:val="28"/>
        </w:rPr>
        <w:t>№ 54-176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бюджет сельского округа Отеген батыр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2025 год в следующих объемах:</w:t>
      </w:r>
    </w:p>
    <w:bookmarkEnd w:id="130"/>
    <w:bookmarkStart w:name="z15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1 823 620 тысяч тенге, в том числе:</w:t>
      </w:r>
    </w:p>
    <w:bookmarkEnd w:id="131"/>
    <w:bookmarkStart w:name="z15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1 576 057 тысяч тенге; </w:t>
      </w:r>
    </w:p>
    <w:bookmarkEnd w:id="132"/>
    <w:bookmarkStart w:name="z15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33"/>
    <w:bookmarkStart w:name="z15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34"/>
    <w:bookmarkStart w:name="z15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247 563 тысячи тенге;</w:t>
      </w:r>
    </w:p>
    <w:bookmarkEnd w:id="135"/>
    <w:bookmarkStart w:name="z16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1 829 078 тысяч тенге;</w:t>
      </w:r>
    </w:p>
    <w:bookmarkEnd w:id="136"/>
    <w:bookmarkStart w:name="z16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37"/>
    <w:bookmarkStart w:name="z16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38"/>
    <w:bookmarkStart w:name="z16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39"/>
    <w:bookmarkStart w:name="z16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40"/>
    <w:bookmarkStart w:name="z16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41"/>
    <w:bookmarkStart w:name="z16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42"/>
    <w:bookmarkStart w:name="z16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5 458 тысяч тенге;</w:t>
      </w:r>
    </w:p>
    <w:bookmarkEnd w:id="143"/>
    <w:bookmarkStart w:name="z16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5 458 тысяч тенге.</w:t>
      </w:r>
    </w:p>
    <w:bookmarkEnd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5 458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решения Илийского районного маслихата Алматинской области от 08.12.2025 </w:t>
      </w:r>
      <w:r>
        <w:rPr>
          <w:rFonts w:ascii="Times New Roman"/>
          <w:b w:val="false"/>
          <w:i w:val="false"/>
          <w:color w:val="000000"/>
          <w:sz w:val="28"/>
        </w:rPr>
        <w:t>№ 54-176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решение вводится в действие с 1 января 2025 года.</w:t>
      </w:r>
    </w:p>
    <w:bookmarkEnd w:id="1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Илийского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Карибаев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Илийского районного маслихата от 27 декабря 2024 года № 38-128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Илийского районного маслихата Алматинской области от 08.12.2025 </w:t>
      </w:r>
      <w:r>
        <w:rPr>
          <w:rFonts w:ascii="Times New Roman"/>
          <w:b w:val="false"/>
          <w:i w:val="false"/>
          <w:color w:val="ff0000"/>
          <w:sz w:val="28"/>
        </w:rPr>
        <w:t>№ 54-176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2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Боралдай на 2025 год</w:t>
      </w:r>
    </w:p>
    <w:bookmarkEnd w:id="1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</w:tblGrid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1 730 147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1 701 047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1 374 731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1 374 731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319 921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1 732 118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111 467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111 467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111 467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106 028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5 439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179 867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179 867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179 867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45 667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29 770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104 430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840 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сфере культуры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840 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840 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840 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55 087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55 087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55 087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55 087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19 851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19 851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19 851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19 851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1 365 006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1 365 006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1 365 006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возмещение затрат вышестоящего бюджета в связи с изменением законодательства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965 006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-1 971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Илийского районного маслихата от 27 декабря 2024 года № 38-128</w:t>
            </w:r>
          </w:p>
        </w:tc>
      </w:tr>
    </w:tbl>
    <w:bookmarkStart w:name="z175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Боралдай на 2026 год</w:t>
      </w:r>
    </w:p>
    <w:bookmarkEnd w:id="1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</w:tblGrid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1 638 318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1 638 318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1 263 390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1 263 390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343 155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318 770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1 638 318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91 891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91 891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91 891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значения,села, поселка,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91 891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156 755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13 910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13 910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13 910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142 845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142 845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41 195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28 890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72 760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сфере культуры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53 329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53 329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53 329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53 329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25 289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25 289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25 289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25 289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1 309 984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1 309 984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1 309 984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428 000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возмещение затрат вышестоящего бюджета в связи с изменением законодательства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881 984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Илийского районного маслихата от 27 декабря 2024 года № 38-128</w:t>
            </w:r>
          </w:p>
        </w:tc>
      </w:tr>
    </w:tbl>
    <w:bookmarkStart w:name="z178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Боралдай на 2027 год</w:t>
      </w:r>
    </w:p>
    <w:bookmarkEnd w:id="1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8"/>
        <w:gridCol w:w="648"/>
        <w:gridCol w:w="648"/>
        <w:gridCol w:w="648"/>
        <w:gridCol w:w="648"/>
        <w:gridCol w:w="648"/>
        <w:gridCol w:w="648"/>
      </w:tblGrid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1 725 940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1 725 940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1 351 826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1 351 826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341 084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1 725 940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98 323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98 323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98 323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98 323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152 844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152 844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152 844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сфере культуры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1 145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1 416 566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1 416 566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1 416 566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возмещение затрат вышестоящего бюджета в связи с изменением законодательства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958 606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Илийского районного маслихата от 27 декабря 2024 года № 38-128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в редакции решения Илийского районного маслихата Алматинской области от 08.12.2025 </w:t>
      </w:r>
      <w:r>
        <w:rPr>
          <w:rFonts w:ascii="Times New Roman"/>
          <w:b w:val="false"/>
          <w:i w:val="false"/>
          <w:color w:val="ff0000"/>
          <w:sz w:val="28"/>
        </w:rPr>
        <w:t>№ 54-176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1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Ащыбулакского сельского округа на 2025 год</w:t>
      </w:r>
    </w:p>
    <w:bookmarkEnd w:id="1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23"/>
        <w:gridCol w:w="723"/>
        <w:gridCol w:w="723"/>
        <w:gridCol w:w="723"/>
        <w:gridCol w:w="723"/>
        <w:gridCol w:w="723"/>
        <w:gridCol w:w="723"/>
        <w:gridCol w:w="723"/>
        <w:gridCol w:w="724"/>
        <w:gridCol w:w="724"/>
        <w:gridCol w:w="724"/>
        <w:gridCol w:w="724"/>
        <w:gridCol w:w="724"/>
        <w:gridCol w:w="724"/>
        <w:gridCol w:w="724"/>
        <w:gridCol w:w="724"/>
        <w:gridCol w:w="724"/>
      </w:tblGrid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1 495 983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1 347 559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966 199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966 199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376 479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335 609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1 500 286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131 359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131 359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131 359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128 359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128 548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128 548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128 548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87 820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22 323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сфере культуры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17 740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17 740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17 740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17 740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решению обустройства сельских населенных пунктов на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1 192 245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1 192 245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1 192 245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возмещение затрат вышестоящего бюджета в связи с изменением законодательства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892 245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Илийского районного маслихата от 27 декабря 2024 года № 38-128</w:t>
            </w:r>
          </w:p>
        </w:tc>
      </w:tr>
    </w:tbl>
    <w:bookmarkStart w:name="z184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Ащыбулакского сельского округа на 2026 год</w:t>
      </w:r>
    </w:p>
    <w:bookmarkEnd w:id="1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8"/>
        <w:gridCol w:w="648"/>
        <w:gridCol w:w="648"/>
        <w:gridCol w:w="648"/>
        <w:gridCol w:w="648"/>
        <w:gridCol w:w="648"/>
        <w:gridCol w:w="648"/>
      </w:tblGrid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1 302 332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1 302 332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924 787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924 787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372 631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339 071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1 302 332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сфере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1 117 270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1 117 270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1 117 270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возмещение затрат вышестоящего бюджета в связи с изменением законодательства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796 270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Илийского районного маслихата от 27 декабря 2024 года № 38-128</w:t>
            </w:r>
          </w:p>
        </w:tc>
      </w:tr>
    </w:tbl>
    <w:bookmarkStart w:name="z187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Ащыбулакского сельского округа на 2027 год</w:t>
      </w:r>
    </w:p>
    <w:bookmarkEnd w:id="1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8"/>
        <w:gridCol w:w="648"/>
        <w:gridCol w:w="648"/>
        <w:gridCol w:w="648"/>
        <w:gridCol w:w="648"/>
        <w:gridCol w:w="648"/>
        <w:gridCol w:w="648"/>
      </w:tblGrid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1 420 846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1 393 502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989 535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989 535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398 717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362 807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бюджета районов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1 420 846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94 541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94 541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94 541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94 541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87 745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28 556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28 556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28 556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59 189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59 189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18 891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28 623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11 675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сфере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14 586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14 586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14 586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14 586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27 344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27 344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27 344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решению обустройства сельских населенных пунктов на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27 344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1 195 485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1 195 485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1 195 485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343 470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возмещение затрат вышестоящего бюджета в связи с изменением законодательства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852 015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Илийского районного маслихата от 27 декабря 2024 года № 38-128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в редакции решения Илийского районного маслихата Алматинской области от 08.12.2025 </w:t>
      </w:r>
      <w:r>
        <w:rPr>
          <w:rFonts w:ascii="Times New Roman"/>
          <w:b w:val="false"/>
          <w:i w:val="false"/>
          <w:color w:val="ff0000"/>
          <w:sz w:val="28"/>
        </w:rPr>
        <w:t>№ 54-176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0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Байсеркенского сельского округа на 2025 год</w:t>
      </w:r>
    </w:p>
    <w:bookmarkEnd w:id="1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</w:tblGrid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1 236 831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1 155 606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912 959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912 959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1 249 051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значения,села,поселка,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166 181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104 939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890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сфере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978 962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978 962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978 962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возмещение затрат вышестоящего бюджета в связи с изменением законодательства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628 962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-12 220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 Илийского районного маслихата от 27 декабря 2024 года № 38-128</w:t>
            </w:r>
          </w:p>
        </w:tc>
      </w:tr>
    </w:tbl>
    <w:bookmarkStart w:name="z193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Байсеркенского сельского округа на 2026 год</w:t>
      </w:r>
    </w:p>
    <w:bookmarkEnd w:id="1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4"/>
        <w:gridCol w:w="684"/>
        <w:gridCol w:w="684"/>
        <w:gridCol w:w="684"/>
        <w:gridCol w:w="684"/>
        <w:gridCol w:w="684"/>
      </w:tblGrid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2 180 568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2 161 068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1 718 082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1 718 082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393 361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бюджета районов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2 180 568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74 613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74 613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74 613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значения,села,поселка,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74 613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87 499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87 499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87 499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50 220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19 089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18 190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сфере культуры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19 500 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19 500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19 500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решению обустройства сельских населенных пунктов на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19 500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1 992 536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1 992 536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1 992 536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374 500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возмещение затрат вышестоящего бюджета в связи с изменением законодательства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1 618 036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 Илийского районного маслихата от 27 декабря 2024 года № 38-128</w:t>
            </w:r>
          </w:p>
        </w:tc>
      </w:tr>
    </w:tbl>
    <w:bookmarkStart w:name="z196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Байсеркенского сельского округа на 2027 год</w:t>
      </w:r>
    </w:p>
    <w:bookmarkEnd w:id="1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85"/>
        <w:gridCol w:w="585"/>
        <w:gridCol w:w="585"/>
        <w:gridCol w:w="585"/>
        <w:gridCol w:w="585"/>
        <w:gridCol w:w="585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</w:tblGrid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2 312 341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2 312 341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1 838 348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1 838 348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460 931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420 895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2 312 341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значения,села,поселка,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сфере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2 132 012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2 132 012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2 132 012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400 715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возмещение затрат вышестоящего бюджета в связи с изменением законодательства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1 731 297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Илийского районного маслихата от 27 декабря 2024 года № 38-128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в редакции решения Илийского районного маслихата Алматинской области от 08.12.2025 </w:t>
      </w:r>
      <w:r>
        <w:rPr>
          <w:rFonts w:ascii="Times New Roman"/>
          <w:b w:val="false"/>
          <w:i w:val="false"/>
          <w:color w:val="ff0000"/>
          <w:sz w:val="28"/>
        </w:rPr>
        <w:t>№ 54-176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9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Аскара Токпанова сельского округа на 2025 год</w:t>
      </w:r>
    </w:p>
    <w:bookmarkEnd w:id="1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</w:tblGrid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506 547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178 548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значения,села,поселка,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сфере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339 685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339 685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339 685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возмещение затрат вышестоящего бюджета в связи с изменением законодательства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289 685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- 5 457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5 457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5 457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5 457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 Илийского районного маслихата от 27 декабря 2024 года № 38-128</w:t>
            </w:r>
          </w:p>
        </w:tc>
      </w:tr>
    </w:tbl>
    <w:bookmarkStart w:name="z202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Аскара Токпанова сельского округа на 2026 год</w:t>
      </w:r>
    </w:p>
    <w:bookmarkEnd w:id="1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34"/>
        <w:gridCol w:w="534"/>
        <w:gridCol w:w="534"/>
        <w:gridCol w:w="534"/>
        <w:gridCol w:w="534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</w:tblGrid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659 625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647 125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бюджета районов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659 625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66 931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66 931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66 931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значения,села,поселка, сельского округа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66 931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44 616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44 616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44 616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14 445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20 006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сфере культуры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29 425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29 425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29 425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29 425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решению обустройства сельских населенных пунктов на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505 403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505 403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505 403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53 500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возмещение затрат вышестоящего бюджета в связи с изменением законодательства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451 903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 Илийского районного маслихата от 27 декабря 2024 года № 38-128</w:t>
            </w:r>
          </w:p>
        </w:tc>
      </w:tr>
    </w:tbl>
    <w:bookmarkStart w:name="z205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Аскара Токпанова сельского округа на 2027 год</w:t>
      </w:r>
    </w:p>
    <w:bookmarkEnd w:id="1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60"/>
        <w:gridCol w:w="560"/>
      </w:tblGrid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692 424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692 424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467 785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467 785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207 715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692 424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значения,села,поселка,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сфере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возмещение затрат вышестоящего бюджета в связи с изменением законодательства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 Илийского районного маслихата от 27 декабря 2024 года № 38-128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в редакции решения Илийского районного маслихата Алматинской области от 08.12.2025 </w:t>
      </w:r>
      <w:r>
        <w:rPr>
          <w:rFonts w:ascii="Times New Roman"/>
          <w:b w:val="false"/>
          <w:i w:val="false"/>
          <w:color w:val="ff0000"/>
          <w:sz w:val="28"/>
        </w:rPr>
        <w:t>№ 54-176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8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Караойского сельского округа на 2025 год</w:t>
      </w:r>
    </w:p>
    <w:bookmarkEnd w:id="1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60"/>
        <w:gridCol w:w="560"/>
      </w:tblGrid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147 816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114 151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465 924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значения,села,поселка,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сфере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возмещение затрат вышестоящего бюджета в связи с изменением законодательства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- 13 296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13 296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13 296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13 296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 Илийского районного маслихата от 27 декабря 2024 года № 38-128</w:t>
            </w:r>
          </w:p>
        </w:tc>
      </w:tr>
    </w:tbl>
    <w:bookmarkStart w:name="z211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Караойского сельского округа на 2026 год</w:t>
      </w:r>
    </w:p>
    <w:bookmarkEnd w:id="1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34"/>
        <w:gridCol w:w="534"/>
        <w:gridCol w:w="534"/>
        <w:gridCol w:w="534"/>
        <w:gridCol w:w="534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</w:tblGrid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296 845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296 845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бюджета районов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417 850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61 743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61 743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61 743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значения,села,поселка, сельского округа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61 743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54 249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54 249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54 249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28 034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сфере культуры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47 700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47 700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47 700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47 700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решению обустройства сельских населенных пунктов на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232 088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232 088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232 088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возмещение затрат вышестоящего бюджета в связи с изменением законодательства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232 088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 Илийского районного маслихата от 27 декабря 2024 года № 38-128</w:t>
            </w:r>
          </w:p>
        </w:tc>
      </w:tr>
    </w:tbl>
    <w:bookmarkStart w:name="z214" w:id="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Караойского сельского округа на 2027 год</w:t>
      </w:r>
    </w:p>
    <w:bookmarkEnd w:id="1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8"/>
        <w:gridCol w:w="648"/>
        <w:gridCol w:w="648"/>
        <w:gridCol w:w="648"/>
        <w:gridCol w:w="648"/>
        <w:gridCol w:w="648"/>
        <w:gridCol w:w="648"/>
      </w:tblGrid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424 627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424 627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317 623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317 623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102 278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8 606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2 835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70 992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19 845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4 726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4 455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424 627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66 065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66 065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66 065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значения,села,поселка,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66 065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126 398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126 398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126 398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10 877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17 174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лиц, не имеющих родственников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68 351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29 996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сфере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51 039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51 039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51 039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51 039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179 980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179 980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179 980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возмещение затрат вышестоящего бюджета в связи с изменением законодательства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179 980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 Илийского районного маслихата от 27 декабря 2024 года № 38-128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в редакции решения Илийского районного маслихата Алматинской области от 08.12.2025 </w:t>
      </w:r>
      <w:r>
        <w:rPr>
          <w:rFonts w:ascii="Times New Roman"/>
          <w:b w:val="false"/>
          <w:i w:val="false"/>
          <w:color w:val="ff0000"/>
          <w:sz w:val="28"/>
        </w:rPr>
        <w:t>№ 54-176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7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Куртинского сельского округа на 2025 год</w:t>
      </w:r>
    </w:p>
    <w:bookmarkEnd w:id="1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</w:tblGrid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140 402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686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141 116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82 089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82 089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82 089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значения,села,поселка, сельского округа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80 589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31 159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31 159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31 159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19 998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5 866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5 295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670 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сфере культуры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670 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18 961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18 961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18 961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18 961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7 523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7 523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7 523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7 523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возмещение затрат вышестоящего бюджета в связи с изменением законодательства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 Илийского районного маслихата от 27 декабря 2024 года № 38-128</w:t>
            </w:r>
          </w:p>
        </w:tc>
      </w:tr>
    </w:tbl>
    <w:bookmarkStart w:name="z220"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Куртинского сельского округа на 2026 год</w:t>
      </w:r>
    </w:p>
    <w:bookmarkEnd w:id="1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</w:tblGrid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значения,села,поселка,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сфере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решению Илийского районного маслихата от 27 декабря 2024 года № 38-128</w:t>
            </w:r>
          </w:p>
        </w:tc>
      </w:tr>
    </w:tbl>
    <w:bookmarkStart w:name="z223" w:id="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Куртинского сельского округа на 2027 год</w:t>
      </w:r>
    </w:p>
    <w:bookmarkEnd w:id="1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34"/>
        <w:gridCol w:w="534"/>
        <w:gridCol w:w="534"/>
        <w:gridCol w:w="534"/>
        <w:gridCol w:w="534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</w:tblGrid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123 930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57 561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57 561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57 561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значения,села,поселка, сельского округа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57 561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34 344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34 344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34 344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17 171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9 159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8 014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сфере культуры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решению обустройства сельских населенных пунктов на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 Илийского районного маслихата от 27 декабря 2024 года № 38-128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19 в редакции решения Илийского районного маслихата Алматинской области от 08.12.2025 </w:t>
      </w:r>
      <w:r>
        <w:rPr>
          <w:rFonts w:ascii="Times New Roman"/>
          <w:b w:val="false"/>
          <w:i w:val="false"/>
          <w:color w:val="ff0000"/>
          <w:sz w:val="28"/>
        </w:rPr>
        <w:t>№ 54-176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6" w:id="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Аксайского сельского округа на 2025 год</w:t>
      </w:r>
    </w:p>
    <w:bookmarkEnd w:id="1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</w:tblGrid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365 544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290 753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183 086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183 086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366 374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83 396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83 396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83 396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значения,села,поселка, сельского округа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83 149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84 120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84 120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84 120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38 856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9 236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36 028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сфере культуры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24 024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24 024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24 024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24 024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13 259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13 259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13 259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13 259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160 791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160 791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160 791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53 000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107 791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решению Илийского районного маслихата от 27 декабря 2024 года № 38-128</w:t>
            </w:r>
          </w:p>
        </w:tc>
      </w:tr>
    </w:tbl>
    <w:bookmarkStart w:name="z229" w:id="1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Аксайского сельского округа на 2026 год</w:t>
      </w:r>
    </w:p>
    <w:bookmarkEnd w:id="1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34"/>
        <w:gridCol w:w="534"/>
        <w:gridCol w:w="534"/>
        <w:gridCol w:w="534"/>
        <w:gridCol w:w="534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</w:tblGrid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527 236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527 236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106 547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527 236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значения,села,поселка,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лиц, не имеющих родственников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сфере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322 916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322 916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322 916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266 206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 к решению Илийского районного маслихата от 27 декабря 2024 года № 38-128</w:t>
            </w:r>
          </w:p>
        </w:tc>
      </w:tr>
    </w:tbl>
    <w:bookmarkStart w:name="z232" w:id="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Аксайского сельского округа на 2027 год</w:t>
      </w:r>
    </w:p>
    <w:bookmarkEnd w:id="1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34"/>
        <w:gridCol w:w="534"/>
        <w:gridCol w:w="534"/>
        <w:gridCol w:w="534"/>
        <w:gridCol w:w="534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</w:tblGrid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588 141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564 141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431 734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431 734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129 828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бюджета районов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588 141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79 285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79 285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79 285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значения,села,поселка, сельского округа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79 285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46 149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46 149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46 149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18 926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10 304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16 919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сфере культуры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23 693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23 693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округам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23 693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23 693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12 379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12 379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12 379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12 379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413 869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413 869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413 869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60 680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353 189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 Илийского районного маслихата от 27 декабря 2024 года № 38-128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22 в редакции решения Илийского районного маслихата Алматинской области от 08.12.2025 </w:t>
      </w:r>
      <w:r>
        <w:rPr>
          <w:rFonts w:ascii="Times New Roman"/>
          <w:b w:val="false"/>
          <w:i w:val="false"/>
          <w:color w:val="ff0000"/>
          <w:sz w:val="28"/>
        </w:rPr>
        <w:t>№ 54-176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5" w:id="1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Байкент на 2025 год</w:t>
      </w:r>
    </w:p>
    <w:bookmarkEnd w:id="1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</w:tblGrid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257 896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259 751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значения,села,поселка,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сфере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возмещение затрат вышестоящего бюджета в связи с изменением законодательства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- 1 855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 к решению Илийского районного маслихата от 27 декабря 2024 года № 38-128</w:t>
            </w:r>
          </w:p>
        </w:tc>
      </w:tr>
    </w:tbl>
    <w:bookmarkStart w:name="z238" w:id="1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Байкент на 2026 год</w:t>
      </w:r>
    </w:p>
    <w:bookmarkEnd w:id="1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</w:tblGrid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263 029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153 842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153 842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бюджета районов (города областного значения)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263 029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64 430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64 430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64 430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значения,села,поселка,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64 430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41 490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41 490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41 490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10 165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9 630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21 695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сфере культуры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16 050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16 050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16 050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16 050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22 500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22 500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22 500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решению обустройства сельских населенных пунктов на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22 500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118 024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118 024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118 024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возмещение затрат вышестоящего бюджета в связи с изменением законодательства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118 024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 к решению Илийского районного маслихата от 27 декабря 2024 года № 38-128</w:t>
            </w:r>
          </w:p>
        </w:tc>
      </w:tr>
    </w:tbl>
    <w:bookmarkStart w:name="z241" w:id="1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Байкент на 2027 год</w:t>
      </w:r>
    </w:p>
    <w:bookmarkEnd w:id="1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</w:tblGrid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257 368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257 368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257 368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значения,села,поселка,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сфере культуры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возмещение затрат вышестоящего бюджета в связи с изменением законодательства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 Илийского районного маслихата от 27 декабря 2024 года № 38-128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25 в редакции решения Илийского районного маслихата Алматинской области от 08.12.2025 </w:t>
      </w:r>
      <w:r>
        <w:rPr>
          <w:rFonts w:ascii="Times New Roman"/>
          <w:b w:val="false"/>
          <w:i w:val="false"/>
          <w:color w:val="ff0000"/>
          <w:sz w:val="28"/>
        </w:rPr>
        <w:t>№ 54-176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4" w:id="1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Отеген батыр на 2025 год</w:t>
      </w:r>
    </w:p>
    <w:bookmarkEnd w:id="1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</w:tblGrid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1 823 620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1 576 057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1 211 529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1 211 529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355 349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338 171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247 563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247 563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247 563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1 829 078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139 261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139 261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139 261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значения,села,поселка,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136 761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365 482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365 482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365 482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82 490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30 861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252 131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34 752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сфере культуры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34 752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34 752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34 752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11 875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11 875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11 875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11 875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20 788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20 788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20 788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20 788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1 256 920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1 256 920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1 256 920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380 000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возмещение затрат вышестоящего бюджета в связи с изменением законодательства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876 920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- 5 458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 к решению Илийского районного маслихата от 27 декабря 2024 года № 38-128</w:t>
            </w:r>
          </w:p>
        </w:tc>
      </w:tr>
    </w:tbl>
    <w:bookmarkStart w:name="z247" w:id="1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Отеген батыр на 2026 год</w:t>
      </w:r>
    </w:p>
    <w:bookmarkEnd w:id="1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</w:tblGrid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1 675 929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1 675 929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1 178 461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1 178 461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440 835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410 591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1 675 929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значения,села,поселка,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204 370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204 370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204 370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сфере культуры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1 350 040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1 350 040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1 350 040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возмещение затрат вышестоящего бюджета в связи с изменением законодательства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943 440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 к решению Илийского районного маслихата от 27 декабря 2024 года № 38-128</w:t>
            </w:r>
          </w:p>
        </w:tc>
      </w:tr>
    </w:tbl>
    <w:bookmarkStart w:name="z250" w:id="1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Отеген батыр на 2027 год</w:t>
      </w:r>
    </w:p>
    <w:bookmarkEnd w:id="1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</w:tblGrid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1 824 242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1 793 242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1 260 952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1 260 952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471 693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439 332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бюджета районов (города областного значения)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1 824 242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104 837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104 837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104 837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значения,села,поселка,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101 975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2 862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218 677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218 677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218 677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46 941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28 623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143 113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9 160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сфере культуры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9 160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9 160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9 160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16 030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16 030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16 030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16 030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решению обустройства сельских населенных пунктов на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1 444 538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1 444 538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1 444 538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435 061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возмещение затрат вышестоящего бюджета в связи с изменением законодательства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1 009 477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