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ca540f" w14:textId="2ca540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объявлении чрезвычайной ситуации природного характера местного масштаба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Илийского района Алматинской области от 8 октября 2024 года № 13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статьи 33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статьи 48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гражданской защите",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по чрезвычайным ситуациям Республики Казахстан от 10 мая 2023 года № 240 "Об установлении классификации чрезвычайных ситуаций природного и техногенного характера" на основании протокола внеочередного оперативного заседания районной комиссии по предупреждению и ликвидации чрезвычайных ситуаций при акимате Илийского района №8 от 03 октября 2024 года, аким района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Объявить чрезвычайную ситуацию природного характера местного масштаба на территории Илийского района Алматинской области.. 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Руководителем ликвидации черезвычайной ситуации местного масштаба назначить курирующего заместителя акима района. 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над исполнением настоящего решения оставляю за собой.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Действие настоящего решения акима района распространяется на правоотношения, возникшие с 04 марта 2024 года.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со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И.о. 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А.Әуесбай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