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8597" w14:textId="2a18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Енбекшиказахского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26 декабря 2024 года № 35-161.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44 837 772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20 860 650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559 732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1 472 489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21 944 401 тысяча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50 007 033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60 963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167 093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5 230 724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5 230 724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8 284 748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3 119 083 тысячи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65 059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Енбекшиказахского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51-233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целевые текущие трансферты из нижестоящего бюджета на компенсацию потерь вышестоящего бюджета в связи с изменением законодательства из бюджетов города районного значения, сельских округов в районный бюджет в сумме 2 223 535 тысяч тенге,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Аватского сельского округа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Байдибек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Есик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Каратурукского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 тысяч тенге;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47 929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61 354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439 894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36 589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46 591 тысяча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401 405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130 004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58 103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136 513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105 544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278 635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102 747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196 337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 тысяч тенге.</w:t>
            </w:r>
          </w:p>
        </w:tc>
      </w:tr>
    </w:tbl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бюджетных субвенций, передаваемых из районного бюджета в бюджеты города районного значения, сельских округов в сумме 285 235 тысяч тенге, в том числе: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Ассинскому сельскому округу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Акшийскому сельскому округу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Каражотинскому сельскому округу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Кырбалтабайскому сельскому округу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Корамскому сельскому округу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Казахстанскому сельскому округу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Малыбайскому сельскому округу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Согетинскому сельскому округу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Ташкенсазскому сельскому округу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Тескенсуйскому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тысячи тенге;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25 418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38 463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34 254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38 442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35 943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 тысяч тенге.</w:t>
            </w:r>
          </w:p>
        </w:tc>
      </w:tr>
    </w:tbl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целевые текущие трансферты бюджетам города районного значения, сельских округов, в том числе на: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развития регионов до 2025 года;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бюджетам города районного значения, сельских округов определяется на основании постановления акимата Енбекшиказахского района. 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263 811 тысяч тенге.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Енбекшиказахского районного маслихата по вопросам экономики, бюджета и финансов.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"26" декабря 2024 года № VIII-35-161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Енбекшиказахского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51-233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44 837 272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11 459 861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7 265 856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21 944 401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18 838 030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50 007 033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12 128 258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3 228 731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1 899 054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-5 230 724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"26" декабря 2024 года № VIII-35-161</w:t>
            </w:r>
          </w:p>
        </w:tc>
      </w:tr>
    </w:tbl>
    <w:bookmarkStart w:name="z8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16 368 430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10 276 944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7 438 505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18 901 097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13 026 332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13 026 332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13 026 332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330 667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-3 300 114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3 300 114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3 797 874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"26" декабря 2024 года № VIII-35-161</w:t>
            </w:r>
          </w:p>
        </w:tc>
      </w:tr>
    </w:tbl>
    <w:bookmarkStart w:name="z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37 178 173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18 883 079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12 677 936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3 037 127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9 640 809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3 175 993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3 175 993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2 640 066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2 410 972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17 402 327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13 495 279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311 957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