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ced5" w14:textId="ce5c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районана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27 декабря 2024 года № 27-136.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Жамбылский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21 269 681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9 064 085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54 287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332 121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11 819 188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24 243 121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144 531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304 730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160 199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3 117 971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3 117 971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4 323 382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1 406 813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201 402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41-187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бюджетных изъятий из бюджетов сельских округов в районный бюджет в сумме 1 270 549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сельский округ 314 273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Узынагашский сельский округ 907 407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Мынбаевский сельский округ 48 869 тысяч тенге.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бюджетных субвенций, передаваемых из районного бюджета в бюджеты сельских округов, в сумме 601 449 тысячи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Аккайнарскому сельскому округу 23 546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Актерекскому сельскому округу 15 197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Аксенгирскому сельскому округу 16 835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Айдарлинскому сельскому округу 19 020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Бозойскому сельскому округу 17 618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Бериктасскому сельскому округу 33 330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Дегересскому сельскому округу 15 339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10 614 тысячи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Каракастекскому сельскому округу 45 499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65 651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Матыбулакскому сельскому округу 19 081 тысяча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Самсинскому сельскому округу 17 570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Сарытаукумскому сельскому округу 28 247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Таранскому сельскому округу 3 674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Талапскому сельскому округу 20 530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Унгуртасскому сельскому округу 33 999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Ульгилинскому сельскому округу 27 529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Улькенскому сельскому округу 17 720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Шиенскому сельскому округу 18 038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Шолаккаргалинскому сельскому округу 131 590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Темиржолскому сельскому округу 20 822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целевые текущие трансферты бюджетам сельских округов, в том числе на: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Жамбылского района.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199 208 тысяч тенге.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27 декабря 2024 года № 27-136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Алматинской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41-187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21 269 681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9 064 085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5 668 389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2 404 351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3 264 038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11 819 188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27 декабря 2024 года № 27-136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16 610 856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6 488 975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2 995 149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3 493 826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частичистогодоходагосударственныхпредприятий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3 171 173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5 454 784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4 854 784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44 469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3 027 911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2 426 462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300 730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- 1090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300 730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27 декабря 2024 года № 27-136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16 115 486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9 727 704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7 493 534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2 995 149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4 498 385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1 812 045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1 812 045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частичистогодоходагосударственныхпредприятий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3 171 173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3 123 010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2 781 847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