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a90b" w14:textId="f80a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19 декабря 2023 года № 12-62 "Об областном бюджете Алматинской области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15 октября 2024 года № 27-137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областном бюджете Алматинской области на 2024-2026 годы" от 19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12-62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190937)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758 229 895 тысяч тенге, в том числе по: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129 586 174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20 199 717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23 770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608 420 234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747 660 989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41 160 248 тысяч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49 705 009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8 544 761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8 141 748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8 141 748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38 733 090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38 733 090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49 351 009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11 529 147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911 228 тысяч тенге.";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Установить, что поступления по коду классификации доходов единой бюджетной классификации "Корпоративный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сектора" зачисляются по Илийскому району в размере 25%, Талгарскому району в размере 20%, городу Алатау в размере 50% и городу Қонаев в размере 30% в областной бюджет, по другим районам зачисляются в размере 100% в районные бюджеты.";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Установить, что поступления по коду классификации доходов единой бюджетной классификации: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подоходный налог с доходов, облагаемых у источника выплаты" зачисляются по Кегенскому, Райымбекскому, Уйгурскому районам и городу Алатау в размере 100% в районный и городской бюджет, Балхашскому, Илийскому, Карасайскому, Талгарскому районам в размере 100%, Енбекшиказахскому району в размере 50%, Жамбылскому району в размере 55%, городу Қонаев в размере 75% в областной бюджет;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подоходный налог с доходов иностранных граждан, не облагаемых у источника выплаты" зачисляются по Енбекшиказахскому, Кегенскому, Райымбекскому, Уйгурскому районам в размере 100% в районный бюджет, Балхашскому, Илийскому, Карасайскому, Талгарскому районам и городам Алатау, Қонаев в размере 100%, Жамбылскому району в размере 55% в областной бюджет;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подоходный налог с доходов, не облагаемых у источника выплаты" зачисляются в размере 100% в районные и бюджеты городов.";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Предусмотреть в областном бюджете на 2024 год объем трансфертов, передаваемых из районных (города областного значения) бюджетов в областной бюджет в сумме 12 978 577 тысяч тенге.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районных (города областного значения) бюджетов определяется на основании постановления акимата Алматинской области."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Учесть, что в областном бюджете на 2024 год предусмотрены поступления целевых текущих трансфертов из республиканского бюджета в сумме 26 343 016 тысяч тенге, в том числе на: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11 939 874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здравоохранение 6 429 376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1 111 844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227 073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 проведение выборов акимов районов (городов областного значения) 138 720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работников природоохранных и специальных учреждений 730 428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4 502 400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1 082 428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средств (изделий) и атрибутов для проведения идентификации сельскохозяйственных животных 134 139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 46 734 тысяч тенге.";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Учесть, что в областном бюджете на 2024 год предусмотрены поступления целевых трансфертов на развитие из республиканского бюджета в сумме 100 389 321 тысяч тенге, в том числе на: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среднего образования в рамках пилотного национального проекта "Комфортная школа" 63 754 672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строительство, реконструкцию и сейсмоусиление объектов здравоохранения 1 825 132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объектов здравоохранения в рамках пилотного национального проекта "Модернизация сельского здравоохранения" 536 778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сельских населенных пунктах 17 627 136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городах 2 270 199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2 417 426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водности поверхностных водных ресурсов 5 719 839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3 752 409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обустройство инженерно-коммуникационной инфраструктуры 300 000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 2 185 730 тысяч тенге.";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Одобрить выпуск государственных эмиссионных ценных бумаг по Алматинской области на 2024 год в сумме 21 528 281 тысяч тенге, в том числе на: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строительство жилья 5 349 250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16 179 031 тысяч тенге.";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Учесть, что в областном бюджете на 2024 год предусмотрены целевые текущие трансферты районным (город областного значения) бюджетам, в том числе на: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оказанию социальной поддержки специалистов;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улучшение качества жизни лиц с инвалидностью в Республике Казахстан;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социальной помощи гражданам на частичную оплату первоначального взноса по программе "7-20-25";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компенсацию потерь бюджету города Алатау в связи с изменением законодательства;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сфере жилищно-коммунального хозяйства;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сфере культуры;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сфере чрезвычайной ситуации;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сфере транспортной инфраструктуры.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указанного трансферта районным (город областного значения) бюджетам определяется на основании постановления акимата Алматинской области.";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"18. Предусмотреть в областном бюджете на 2024 год на проведение мероприятий по охране окружающей среды и развития объектов в сумме 656 899 тысяч тенге.";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Предусмотреть в областном бюджете на 2024 год на обеспечение функционирования автомобильных дорог и развитие транспортной инфраструктуры в сумме 18 441 932 тысяч тенге.";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резерв акимата Алматинской области на 2024 год в сумме 1 964 236 тысяч тенге.".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Алматинского областного маслихата от 15 октября 2024 года № 27-137 "О внесении изменений в решение Алматинского областного маслихата от 19 декабря 2023 года № 12-62 "Об областном бюджете Алматинской области на 2024-2026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Алматинского областного маслихата от 19 декабря 2023 года № 12-62 "Об областном бюджете Алматинской области на 2024-2026 годы"</w:t>
            </w:r>
          </w:p>
        </w:tc>
      </w:tr>
    </w:tbl>
    <w:bookmarkStart w:name="z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2024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758 229 895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129 586 174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87 363 031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10 250 860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77 112 171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40 166 354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40 166 354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2 056 789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1 893 040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20 199 717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2 092 296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1 863 326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10 806 165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10 806 165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7 296 336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7 296 336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608 420 234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298 079 426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298 079 426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310 340 808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310 340 808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747 660 989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17 809 899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17 809 899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17 808 899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13 894 029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447 020 810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66 048 611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345 910 916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257 822 972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227 205 168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17 962 936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71 863 514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9 175 376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9 175 376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12 890 820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12 725 106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30 439 819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10 173 512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10 173 512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12 493 606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12 493 606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11 553 558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17 481 144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48 638 841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48 538 841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42 703 697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39 824 655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23 537 418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13 754 498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49 330 707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43 273 982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28 017 905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5 634 447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20 873 717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20 873 717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17 583 753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9 482 069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21 343 378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18 441 932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18 441 932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10 009 929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28 013 680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8 423 586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 в рамках мер государственной поддержки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5 366 969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15 829 177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15 829 177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15 829 177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41 160 248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49 705 009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21 882 281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21 882 281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21 528 281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16 179 031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25 862 728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8 537 434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- 38 733 090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38 733 090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49 351 009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49 351 009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21 528 281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27 822 728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