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833c" w14:textId="6638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апреля 2024 года № 151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"Правилами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детей", утвержденными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в организациях технического и профессионального, послесреднего образования государственный образовательный заказ на подготовку кадров с техническим и профессиональным, послесредним образованием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области.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"19" апреля 2024 года №151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кадров с техническим и профессиональным, послесредним образованием в организациях образования, реализующих образовательные программы технического и профессионального, послесреднего образования на 2023-2024 учебные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Коды,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"Мастер столярно-плотничных и паркетных работ"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политехнический колледж 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"Узынагашский профессиональный колледж имени Жамбыла"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"Шелекский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 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"Сарыжазский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 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"Чунджинский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"Баканасский аграрно-индустриальный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профессионально-технический колледж имени Санджара Жандосова"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областной колледж инновационных технологий в сфере сервиса и питания"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"Гостиничный бизнес"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 "Администратор"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г.Конаев"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"Кольсайский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 сельского хозяйства"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"Тракторист-машинист сельскохозяйственного производства"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"Лесное хозяйство"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 "Лесник"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"Каракемерский профессиональный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 производство и моделирование одежды"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"Портной"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"Бухгалтер"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"Банковское и страховое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 "Менеджер по банковским операциям"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"Web-Дизайнер"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 "Кондитер"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"Техник-технолог"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07210600 "Производства пива, безалкогольных и спиртных напитков"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3W07210602 "Оператор по производству пива"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"Есикский гуманитарно-экономический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дошкольных организаций"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"Учитель начального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 "Учитель музыки дощкольного и начального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"Учитель физической культуры"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"Учитель казахского языка и литературы"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"Учитель русского языка и литературы"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 и методика преподавания языка и литературы основного и среднего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"Учитель иностранного языка"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колледж культуры"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"Руководитель хореографического коллектива,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4S02151002 "Руководитель самодеятельного оркестра (ансамбля) народных инструментов,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 художественное творчество"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4S02151003 "Руководитель коллектива декоративно-прикладного мастерства, преподаватель"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"Библиотечное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 "Библиотекарь"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колледж агробизнеса и менеджмента"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 обслуживание, ремонт и эксплуатация электромеханического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"Техник-электромеханик"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 пищевых продуктов"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3W07211301 "Оператор оборудования для приготовления, заморозка и регенерации продукции предприятий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"Техник-землеустроитель"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"Ветеринарный 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"Ушконырский колледж водного хозяйства"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4S05220203 "Техник-технолог"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4S07310302 "Техник-землеустроитель"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"Гидротехническое строительство"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 "Техник-гидротехник"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"Политехнический колледж "Прогресс"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"Разработчик программного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колледж "Экономики и права"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"Электромонтер"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"Электрогазосварщик"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"Слесарь по ремонту автомобилей"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"Электрик по ремонту автомобильного оборудования"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"Парикмахер-стилист"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"Кондитер-оформитель"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"Повар"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"Воспитатель дошкольных организаций"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"Оператор компьютерного аппаратного обеспечения"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 "Техник информационных систем"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3W10410401"Инспектор дорожный"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"Талгарский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"Есикский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"Шелекский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"Фельдшер"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"Медицинская сестра общей практики"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"Каскеленский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 и методика начального обучения"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"Учитель начального образования"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 культура и спорт"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"Учитель физической культуры"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Ушконыр" республиканского исламского религиозного объединения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"Духовное управление мусульман Казахстана"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"Исламоведение"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 "Ислам хатиб"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"Исламоведение"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 "Педагог"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