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98de8" w14:textId="5998d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11 декабря 2018 года № 1585 "Об установлении нормативов положенности специальных транспортных средств и определении критериев отнесения автотранспорта к специальным транспортным средствам в республиканском государственном предприятии, подведомственном Министерству юстиции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17 октября 2024 года № 869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11 декабря 2018 года № 1585 "Об установлении нормативов положенности специальных транспортных средств и определении критериев отнесения автотранспорта к специальным транспортным средствам в республиканском государственном предприятии, подведомственного Министерству юстиции Республики Казахстан" (зарегистрирован в Реестре государственной регистрации нормативных правовых актов под № 17941)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Установить норматив положенности специальных транспортных средств для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Казахстан", подведомственного Министерству юстиции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Республиканскому государственному предприятию на праве хозяйственного ведения "Институт законодательства и правовой информации Республики Казахстан" Министерства юстиции Республики Казахстан обеспечить: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юстиции Республики Казахстан.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юстиции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2024 года № 869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2018 года № 1585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положенности специальных транспортных средств для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Казахстан", подведомственному Министерству юстиции Республики Казахстан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филиалов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(далее – РГП "ИЗПИ")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специальных транспортных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автотранспорт, оборудованный специальной компьютерной техникой с обеспечением автономного электропитания, средствами доступа к сети Интернет в местностях, не обеспеченных сетями связи, предназначенный для оперативных выездов к пользователям информационных систем с целью бесперебойного обеспечения их правовой информацией (установка и обновление Базы данных "ZAN" различных версий).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РГП "ИЗПИ" по городу Астана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РГП "ИЗПИ" по городу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РГП "ИЗПИ" по Актюбинской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РГП "ИЗПИ" по Атырауской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РГП "ИЗПИ" по Восточно –Казахстанской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РГП "ИЗПИ" по Жамбылской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РГП "ИЗПИ" по Западно-Казахстанской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РГП "ИЗПИ" по Карагандинской области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РГП "ИЗПИ" по Акмолинской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РГП "ИЗПИ" по Костанайской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РГП "ИЗПИ" по Кызылординской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РГП "ИЗПИ" по Мангистауской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РГП "ИЗПИ" по Павлодарский области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РГП "ИЗПИ" по области 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РГП "ИЗПИ" по Северо-Казахстанской области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РГП "ИЗПИ" по Алматинской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РГП "ИЗПИ" по Туркестанской области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РГП "ИЗПИ" по городу Шымкент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2024 года № 869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2018 года № 1585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отнесения автотранспорта к специальным транспортным средствам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Казахстан", подведомственному Министерству юстиции Республики Казахстан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Оснащение специальной компьютерной техникой (переносная рабочая станция, DVD-дубликатор в пылезащищенном исполнении для транспортных средств).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Оснащение средствами доступа к сети Интернет в местностях, не обеспеченных сетями связи.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Обеспечение температурного режима для компьютерной техники.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Обеспечение автономного электропитания для компьютерной техники и средств доступа к сети Интернет.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