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0210" w14:textId="b5e0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178 "Об утверждении бюджета Тогызского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декабря 2024 года № 361.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178 "Об утверждении бюджета Тогызского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- 65695,6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- 3314,6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- 62381,0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- 65946,4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250,8 тысяч тенге.",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целевые текущие трансферты из районного бюджета в сумме 62308,0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Тогызского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