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1c33c" w14:textId="5e1c3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Шалкарского районного маслихата от 26 декабря 2023 года № 159 "Об утверждении Шалкарского районного бюджета на 2024-2026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17 декабря 2024 года № 348.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Шалкарский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26 декабря 2023 года № 159 "Об утверждении Шалкарского районного бюджета на 2024-2026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Шалкарский районный бюджет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7960246,8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- 4417229,7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- 32363,0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- 3510654,1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- 9305437,5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-75060,0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- 75060,0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-1270130,7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- 1270130,7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609822,0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долга – 75060,0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735368,7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Утвердить в районном бюджете текущие целевые трансферты бюджетам города районного значения и сельских округов на 2024 год в сумме 1123519,8 тысяч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>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приложений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Шамбалаев.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17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348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26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159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Шалкарский районный бюджет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7960246,8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4417229,7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913431,9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81631,9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787446,8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787446,8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3510654,1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3496642,4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3496642,4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9305437,5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1795900,4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430653,6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361991,6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306846,6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50937,6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641851,5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641851,5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62134,6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62134,6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61147,9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661260,7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72654,8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588605,9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543470,4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200855,4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200855,4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198855,4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юридическая, судебная, уголовно- 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746002,6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597917,3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597917,3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117415,9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3277550,8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228895,7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228580,8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822622,3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122283,9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81316,4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2072709,9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563728,9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830715,2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облапстного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188631,1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135365,9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99388,9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53265,2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51334,6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77091,3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77091,3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77091,3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67785,7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761747,8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761747,8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761747,8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мер государственной поддержки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 – 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 – 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 – 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650118,4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650118,4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650118,4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229797,3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-75060,0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-1270130,7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1270130,7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735368,7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735368,7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735368,7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17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348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26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159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Текущие целевые трансферты бюджетам города районного значения и сельских округов на 2024 год из районного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Шалкар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547559,5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52860,1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Айшуакский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53382,2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Бершугирский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11889,2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Есет Котибарулы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53921,6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Жанаконысский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47980,4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Кишикумский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70415,4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Кауылжырский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49964,4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Монке би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43468,1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Тогызский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62308,0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59872,7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Шетыргызский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44988,2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1123519,8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