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0177a" w14:textId="6a017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от 29 декабря 2023 года № 170 "Об утверждении бюджета Актогайского сельского округа на 2024-2026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11 ноября 2024 года № 332.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29 декабря 2023 года № 170 "Об утверждении бюджета Актогайского сельского округа на 2024-2026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Актогайского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57647,6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5034,0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52464,6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57875,0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-227,4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227,4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227,4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 в бюджете Актогайского сельского округа на 2024 год поступление текущего целевого трансферта из районного бюджета в сумме 52401,6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суммы текущего целевого трансферта определяется на основании решения акима Актогайского сельского округа.";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11 ноября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332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170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Актогайского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52464,6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(профицит)бюджета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