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801" w14:textId="74c3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179 "Об утверждении бюджета Шалкарского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179 "Об утверждении бюджета Шалкарского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- 55526,2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55463,2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