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ca1a" w14:textId="cdec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178 "Об утверждении бюджета Тогызского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июня 2024 года № 276.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178 "Об утверждении бюджета Тогызского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60954,0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- 58280,0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- 61204,8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250,8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58207,0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